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5f15" w14:textId="32e5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2014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мая 2014 года N 796. Зарегистрировано Департаментом юстиции Северо-Казахстанской области 27 мая 2014 года N 2804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города Петропавловска Северо-Казахстанской области от 29.08.2014 N 1593.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утверждение Правил субсидирования из местных бюджетов на повышение урожайности и качества продукции растениеводства»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в 2014 году в городе Петропавловске,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Нурмукановой З.Т.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2014 года №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приоритетных сельскохозяйственных культур в 2014 году в городе Петропавловске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13"/>
        <w:gridCol w:w="3153"/>
        <w:gridCol w:w="790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культур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культурооборот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20.01.2014 года - 30.03.2014 года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года - 31.05.2014 года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года - 20.05.2014 года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 года - 05.06.2014 года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 года - 15.06.2014 года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культурооборот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 2014 года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01.09.2014 года - 31.12.2014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