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481e" w14:textId="a8a4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7 февраля 2014 года N 5. Зарегистрировано Департаментом юстиции Северо-Казахстанской области 25 февраля 2014 года N 2566. Утратило силу решением акима города Петропавловска Северо-Казахстанской области от 27 февраля 2015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Петропавловска Северо-Казахстанской области от 27.02.2015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города Петропавловска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города Петропавловска 89 избирательных участков,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"Об образовании избирательных участков на территории города Петропавловска" от 23 ноября 2011 года № 26 (зарегистрировано в Реестре государственной регистрации нормативных правовых актов за № 13-1-205 от 2 декабря 2011 года, опубликовано в газетах от 9 декабря 2011 года № 51 "Қызылжар Нұры" и от 9 декабря 2011 года № 51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Умбетову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Петропавловской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Петров Н.Н.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Петропавловска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февраля 2014 года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621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12, улица имени Петра Ефимовича Рыжова, 51, тел.36-64-34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Карьерный: 1, 2, 2А, 3, 3А, 4, 4А, 5, 6, 7, 8, 9, 9Е, 9Д, 10, 10А, 11, 11А, 11Б, 12, 13, 13А, 13Б, 14,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Водосточная: 1, 1А, 1Б, 2А, 2Б, 2В, 2, 3А, 3, 3Б, 3Г, 4, 5Г, 5А, 5В, 5, 5Б, 5Д, 5З, 6, 7А, 8, 14, 14А, 15, 16, 16А, 18, 20, 24, 26, 37Г;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Вильямса: 1, 1А, 1Б, 2, 2А, 2Б, 3, 4, 5, 6, 7, 8, 9, 11, 12, 12А, 13, 14, 15, 16, 17, 19, 21, 23, 25,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Заозерная: 1, 1А, 1Б, 3, 4, 5, 6, 7, 8, 9, 10, 11, 13, 15, 16, 17, 18, 19, 20, 21, 22, 23, 25, 26, 28, 29, 30, 31, 33, 34, 35, 35А, 36, 36Б 38, 39, 41, 41А, 46, 48, 50, 52, 54, 56, 58, 60, 62, 64, 66, 68, 70, 72А, 72Б,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Карьерная: 2, 3, 4, 5, 6, 7А, 7, 8, 9, 10, 11, 12, 13, 14, 15, 16, 17, 18, 18А, 19, 20, 21, 22, 23, 24, 25, 26, 26А, 27, 29, 30, 31, 32, 33, 34, 35, 36, 37, 38, 39, 40, 41, 42, 43, 44, 45, 47, 48, 49, 50, 51, 52, 53, 54, 55, 57, 59, 61, 62, 63, 64, 65, 66, 67, 68, 69, 70, 71, 72, 73, 75, 79, 81, 81А,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Кожевенная: 1Б, 1, 1А, 2, 4, 5, 7, 8, 9, 10А,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7, 7А, 8, 11, 12, 15, 16, 17, 17А, 17Б, 17Г, 18, 19, 19А, 20, 21, 22, 23, 25,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112, 114, 116, 118, 120, 122, 124, 126, 128, 130, 132, 134, 136, 138, 140, 142, 144, 146, 148, 150, 152, 154, 156, 158, 160, 162, 164, 166;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Мамлютское шоссе: 2, 6, 6А, 11, 12, 13, 14,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Молодой кожевенник: 2, 4, 6, 8, 10, 12, 14,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Надежды: 2, 4, 6, 8, 10, 11, 12, 20, 22Б,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Кожевенный: 1, 2, 4, 6, 8, 8А,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Проселочная: 1, 1А, 3, 4, 5, 6, 7, 8, 9, 9А,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Петра Ефимовича Рыжова: 1, 2, 3, 4, 5, 6, 7А, 7Б, 7, 9, 10, 11, 12, 13, 14, 15, 16А, 17, 18, 18Б, 19, 20, 21, 22, 23, 24, 25, 26, 27, 28, 29, 30, 31, 32, 33, 34, 35, 36, 37, 38, 39, 40, 41, 42, 43, 44, 45, 46, 47, 48, 49А, 49, 50, 52, 53, 54, 56, 58, 60, 62, 66, 68, 70, 72, 72А, 74, 76, 80, 82, 82А, 82Б, 82В, 84, 86, 88, 94, 96, 98, 100, 102, 104, 106, 108, 110, 112, 116, 118, 120, 122, 124, 126, 128, 130А, 130,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13, улица 1-я Заречная, 59, тел. 50-50-22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Дачная: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1-я Заречная: 1, 1А, 2, 2А, 3, 4, 4А, 5, 6, 6А, 7, 8, 9, 10, 10А, 11, 12, 13,14, 14А, 15, 16, 16А, 17, 18, 18А, 18Б, 19, 20, 21, 22, 22А, 22Б, 22В, 23, 24, 25, 26, 27, 28, 29, 30, 31, 32, 33, 35, 36, 36А, 37, 37А, 39, 40, 41, 42, 43, 44, 45, 46, 47, 48, 49, 51, 52, 53, 53А, 54, 55, 56, 58, 58А, 60, 61, 62, 63, 64, 65, 66, 67, 68, 69, 70, 71, 72, 73, 74, 75, 76, 77, 79, 80, 81, 82, 83, 84, 85, 86, 87, 88, 89, 90, 91, 92, 93, 94, 95, 96, 97, 98, 100Б, 101, 102, 103, 104, 105, 106, 107, 108, 109,110, 111,112, 113, 114, 115, 116, 117, 117Б, 118, 119, 120, 121, 121А, 122, 123, 124, 124А, 125, 126, 127, 128, 129, 130, 131, 132,133, 134,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Заречный: 1, 1А,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Заречная: 1, 1А, 2, 2А, 2Б, 3, 4, 4А, 5, 6, 6А, 7, 7А, 8, 9, 9А, 10, 10А, 10Б, 11, 11А, 12, 12Б, 13, 13А, 14, 14А, 15, 16, 17, 18, 19, 20, 21, 22, 23, 23А, 24, 25, 26, 27, 27А, 27Б, 28, 29, 31, 32, 33А, 34, 35, 36, 37, 38, 39, 40, 41, 42, 44, 45, 48, 49, 51, 51А, 54, 56, 58, 60, 60А, 60Б.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14, улица Калюжная, 22, тел. 42-36-62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308-го Краснознаменного полка: 1, 2, 3, 4, 5, 6, 7, 8, 10, 11, 12, 13, 14, 15, 16, 17, 18, 19, 21, 22, 24, 25, 26, 27, 28, 29, 30, 31, 32, 34, 35, 36, 40, 43, 44, 45, 46, 48, 49, 50, 52, 53, 54, 55, 56, 57,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 Армии: 1, 2, 2Б, 3, 4, 4А, 5, 6, 7, 9, 10, 12, 13, 14, 15, 16, 17, 18, 19, 20, 21, 22, 23, 24, 25, 26, 27, 28, 29, 30, 32, 33, 34, 35, 36, 37, 38, 39, 40, 41, 42, 44, 46, 47, 48, 49, 50, 51, 52,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Дубынина: 1, 2, 3, 4, 5А, 5Б, 5, 6, 7, 8, 8А, 9А, 9, 10, 10А, 11А, 13, 15, 16, 17, 18, 19, 20, 21, 22, 23, 24, 27, 28, 29, 30, 31, 32, 33, 34, 35, 36, 37, 38, 43, 44, 45, 46, 47,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Западная: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Калюжная: 1, 1А, 2, 3, 4, 5, 6, 7, 8, 9, 10, 11, 12, 13, 13А, 14, 15, 16, 18, 21, 23, 25, 26, 27, 30, 32, 34, 36, 38, 39, 40, 41, 42, 43, 45, 46, 47, 48, 49, 50, 52, 54, 55, 56, 58,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Малая Береговая: 2, 3, 4, 5, 6, 7, 8, 9, 12, 14, 15, 15А, 16, 17, 18,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Сергея Павлова: 1, 3, 4, 6, 7, 8, 9, 9А, 10, 11, 12, 14, 15, 16, 18, 19, 20, 21, 22, 23, 25, 27, 28, 29, 30, 31, 34, 35, 37, 38, 39, 40, 42, 43, 45, 47, 48, 51, 54, 55А, 57, 58, 59, 64, 65, 66, 67, 70, 71, 72, 73, 74, 76, 77, 78, 79, 80, 81, 83, 84, 85, 87, 89, 90, 91, 93, 94,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10, 12, 14, 15, 17, 18, 19, 20, 21, 22, 26, 27, 28, 29, 30, 31, 32, 33, 34, 35, 37, 38, 39, 40, 41, 42, 43, 44, 45, 46, 48, 49, 50, 51, 52, 53, 54, 56, 58, 59, 60, 61А, 61, 62, 63, 64, 66, 67, 68, 69, 70, 71, 72, 73, 74, 75, 76, 77, 78, 79, 80, 81, 82, 83, 84, 85, 87, 88, 90, 93, 95, 96, 97, 99, 101, 103, 104, 105, 108, 109, 110, 111, 112, 112А, 114, 116,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Калюжный: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Крупской: 1, 2, 3, 4,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Василия Демиденко: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Урицкого: 1,1А, 2, 3, 4, 5, 6, 6А, 7, 8, 8А, 9, 10, 11, 12, 13, 14, 14А, 14Б, 15, 16, 16А, 17, 17А, 18, 19, 20, 21, 23, 24, 25, 25А, 26, 27, 27А, 29, 29А, 29Б, 29В, 29Г, 31, 31А, 33,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Февральский: 1, 2, 2А, 2Б, 3, 4, 4А, 5, 6, 7, 8, 9, 10, 11, 12, 13, 14,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Чернышевского: 1, 2, 3, 4, 5, 6, 7, 8, 9, 10, 11, 12, 13, 14, 15, 16, 17, 18, 19, 20, 21, 22, 24, 25, 26, 27, 28А,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Василия Демиденко: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Сергея Малышева: 6, 7, 8, 9, 10, 11, 12, 13, 14, 15, 16, 17, 18, 20, 21, 22, 23, 24, 25, 26, 28, 29, 30, 31, 32, 34, 36, 37, 38, 39,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Ивана Яковлевича Смирнова: 1, 2, 3, 4, 5, 6, 7, 8, 9, 10, 11, 12, 13, 14, 15, 16, 17, 18, 19, 20, 21, 23, 24, 25, 26, 27, 28, 29, 30, 31, 32, 33, 34, 36, 37, 41, 42, 43, 44, 46, 48, 49, 50, 52, 54, 55, 56, 57, 58, 59, 60, 62, 64, 65, 67, 69, 73, 76, 78, 79,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Тухачевского М.Н.: 2, 4, 6, 10, 12, 14, 16, 18, 20, 22, 24, 26, 32, 34, 36, 38, 40, 42, 46, 48, 50, 52, 54, 58, 60, 62, 64, 66, 68, 73, 74, 75, 76, 78, 80, 82, 90, 92, 96, 100, 102, 104,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Урицкого: 2, 3, 4, 5, 6, 6А, 7, 8, 8А, 9, 10, 11, 12, 13, 14, 14А, 14Б, 15, 19, 20, 21, 22, 23, 24, 25, 27, 29, 31, 32, 34, 35, 36,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Ущева Б.П.: 2, 3, 4, 5, 6, 7, 11, 13, 15, 17, 19, 21, 25, 27, 29, 31, 31А, 31Б, 37,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Февральская: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3, 5, 6, 7, 8, 9, 9А, 10, 11, 12, 13, 14, 15, 16, 17, 18, 19, 20, 21, 22, 23, 25, 27, 29, 30, 31, 32, 33, 34, 35, 36, 37, 38, 39, 40, 41, 42, 43, 44, 45, 46, 48, 49, 50, 51, 52, 53, 54, 55, 57, 58, 59, 60, 61, 63А, 63, 64, 65, 66, 67, 69, 70, 71, 72, 73, 74, 75, 76, 77, 78, 79, 80, 81, 82, 83, 84, 86, 87, 89, 91, 93, 94, 95, 96, 97, 98, 99, 100, 101, 104, 106, 108, 110, 112, 116, 118, 120, 122, 124, 126,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Гуманитарно-технический образовательный комплекс, улица Театральная, 42, тел. 42-37-23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переулок Кузнечный: 3, 4, 5, 7, 8, 9, 10, 12, 13, 14, 15, 16, 17, 18, 19, 21,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переулок Школьный: 1, 2, 3, 4, 5, 7, 8, 9, 11, 11А,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переулок Кузнечный: 1, 2, 3, 4, 5, 6, 7, 8,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Школьный: 1, 3, 5, 5А, 7, 9, 11, 13,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переулок Кузнечный: 1, 1А, 3, 5, 6, 8, 9, 11, 13, 14, 15,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Боровая: 1, 1А, 3, 5, 7, 9, 11, 12А, 13, 15, 17,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Вознесенская: 2, 3А, 3, 4, 5, 6, 7, 8, 9, 10,11, 12, 16, 17, 18, 19, 20, 21, 22, 23, 24, 28, 30, 32, 33, 34, 36, 38, 40, 41, 43, 44А, 46, 48,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Герцена: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Кокчетауский: 1Д, 2, 3, 4, 5, 7, 7А,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Коминтерна: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1А,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2, 4, 5, 6, 8, 10,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Киевская: 1, 2, 2А, 3, 4, 5, 6, 8, 9, 10, 11, 12, 13, 13А, 14, 15, 16, 17, 18, 19, 20, 21, 23, 25, 26, 27, 28, 29, 30, 31, 32, 33, 34, 35, 36, 37, 38, 39, 40, 41, 43, 44, 45, 46, 47, 50, 51, 52, 53, 54, 55, 55А, 56, 57, 58, 60, 61, 62, 63, 65, 67, 68, 69,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Кокчетауская: 1, 2, 2А, 2Е, 2Ж, 2З, 2И, 3, 5, 6, 7, 8, 9, 10, 11, 12, 13, 14, 15, 16, 17, 18, 20, 22, 24, 26,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Короткая: 1, 2, 3, 4,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Курганская: 3, 4, 4А, 4Б, 5, 6А,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Боровой: 2,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Театральный: 1, 3, 4, 5, 7, 8, 9, 11,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А.Попова: 3, 8, 10, 10А, 10Б, 11, 13, 14, 15, 17, 18, 20, 21, 22, 23, 24, 25, 26, 27,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Григория Потанина: 118, 120, 121, 122, 124, 126, 128, 128А, 130,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Боровой, 3,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8, 10, 12, 14, 16, 18, 20, 22, 24, 26, 28, 30, 32, 34, 36, 42, 44, 46, 48, 50, 52, 54, 56,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1, 2, 5, 6, 7, 8, 10, 11, 12, 13, 14, 15, 17,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Театральная: 2, 6, 7, 9, 11, 12, 13, 14, 15, 16, 17, 18, 19, 20, 21, 23, 24, 25, 26, 28, 29, 30, 31, 32, 33, 35, 36, 37, 39, 40, 41, 42, 43, 44,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Тухачевского М.Н.: 1, 3, 5, 7, 9, 11, 13, 17, 21, 23, 25, 27, 29, 31, 33, 35, 37, 39, 41, 43, 45, 47, 49, 51, 53, 55,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Ульянова: 2, 3, 7, 9, 11, 13, 15, 16, 18, 19,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Февральская: 13, 15, 16, 17,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109, 111, 117, 121, 123, 136, 138,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Областной потребительский союз, улица Казахстанской правды, 66, тел.42-80-18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Косогор № 1: 1, 2, 3, 3А, 4, 4А, 7, 8, 10А, 14, 16, 17, 20, 21, 22, 23, 24, 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Колхозный: 3,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имени Перминовых: 1, 2, 2А, 3, 4, 5, 6, 7, 7А, 8, 9, 10, 11, 12, 13, 15, 17, 18, 19, 21, 23, 24, 25, 26, 27, 28, 29, 30, 32, 33, 34, 35, 36, 38, 39А, 39Б, 40, 41, 42, 43, 44, 45, 46, 47, 48, 49, 50, 51, 52, 53, 54, 55, 56, 57, 58, 59, 60, 62, 63, 64, 65, 66, 67, 68, 69, 71, 73, 75, 77,79, 81, 85, 85А, 87, 89, 93, 95, 97,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Косогор № 2: 1, 2, 6, 8, 9, 11, 12, 13, 14, 14А, 14Г, 15, 17, 19, 20, 22, 23, 24,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имени Перминовых: 2, 4, 10, 14, 16, 18, 19, 23, 23А, 23Б, 24,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Косогор № 3: 1, 3, 5, 6, 7, 8, 9, 10, 11, 12-14, 16, 18, 23, 25, 26, 27,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1, 2, 3, 4, 5, 6, 7, 8, 10, 11, 12, 14, 15, 16, 17, 18, 19, 20, 21, 22, 23, 24, 25, 26, 27, 28, 29, 31, 32, 33, 34, 35, 37, 46, 48, 56, 58, 59, 60, 64,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2, 3, 4, 5, 6, 7, 8, 9, 10, 11, 12, 13, 14, 15, 16, 17, 18, 19, 20, 21, 23, 24, 26, 27, 28, 29, 30, 31, 32, 34,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Колхозный косогор: 5, 6А, 7, 10 12, 14, 15, 17, 17А, 19, 19А, 23, 24, 26, 27, 27А, 28, 28А, 29, 30, 31, 33, 34, 36, 37, 37А, 39, 40, 41, 42, 44, 45, 46, 48, 50, 51, 54, 55, 58, 59, 61, 62, 63, 64, 72, 73, 83, 94, 101, 102, 103, 104, 105, 106, 107, 108, 109, 111А, 112, 113, 114, 116, 117,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1, 2, 3, 4, 5, 6, 7, 8, 9, 10, 11, 12, 13, 14, 15, 16, 18, 19, 21, 24, 25, 26, 27, 28, 30, 31, 33, 34, 35, 36, 38, 40, 41, 43, 45, 46, 47,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22, 24, 26, 28, 30, 32, 34, 36, 42, 44, 46, 48, 50, 52, 54, 58, 62, 64, 68, 70, 72,73,74, 76, 78, 80, 82, 84, 86, 90, 92, 94,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1, 3, 5, 11, 12, 17, 21, 23, 25, 27, 29, 35, 36, 37, 39, 41, 44, 45, 48А,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3, 4, 5, 6, 7, 8, 9, 10, 11, 12, 13, 14, 15, 16, 17, 18, 19, 22, 23, 24, 24Б, 25, 26, 27, 28, 29, 31, 32, 35, 36, 37, 38, 39, 41, 42, 43, 44, 46, 47, 48, 49, 50, 51, 53, 54, 55, 56, 57, 58, 59, 60, 61, 62, 63, 65, 66, 67, 68, 69, 70, 71, 72, 74, 75, 77, 78, 79, 80, 81, 82, 83, 84, 85, 86, 87, 88, 89, 90, 91, 92, 93, 96, 97, 98, 99, 100, 101, 103, 104, 105, 106, 108, 109, 110, 112, 113, 114, 115, 116, 117, 118, 120, 121, 122, 123, 124, 125, 126, 127, 128, 129, 130, 132, 134, 136, 140, 142, 143, 145, 146, 149, 150, 153, 154, 155, 157,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А.Попова: 42, 45,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Челюскинский: 2, 3, 4, 5, 6, 7, 10, 10А,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2, 3, 4, 5, 6, 7, 9, 23, 35,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Пушкинский косогор: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Революционный косогор: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19, 21, 25, 28, 30, 32, 36, 39, 41, 45, 45А,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1, 3, 4, 5, 6, 7, 8, 9, 10, 11, 12, 13, 16, 17, 18, 23,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Ульянова: 33, 45, 45А,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1, 2, 3, 4, 5,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проезд имени Аубакира Исмаилова: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проезд Колхозный: 3, 5, 6, 7, 8, 9,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ОДБ имени Г.Мусрепова, улица Пушкина, 57, тел. 46-62-95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17, 18,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43,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Ульянова: 34, 36,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2, улица Интернациональная, 14, тел. 46-68-05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2,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3, 5, 9, 11, 11А, 13,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Рижская: 1, 1Д, 3,6,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Театральная: 46, 48, 50, 55, 55А, 57,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Тухачевского М.Н.: 79, 81, 83, 85, 87, 89, 91, 93,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Гимназия "БЭСТ", улица М. Жумабаева, 97, тел. 46-54-03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3, 5, 6, 10,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97А, 98, 101, 102,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21,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67,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Советская: 33, 34, 35, 36, 39, 40,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государственный университет (учебный корпус № 2), улица Пушкина, 86, тел. 46-84-95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10, 12,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государственный университет (учебный корпус № 6), улица М. Жумабаева, 114, тел. 36-42-59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105,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22, 24, 30, 30А,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130, 132,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25,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Первая гимназия, улица имени Ибрая Алтынсарина, 169, тел. 46-69-47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109,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43, 45, 47, 49, 51, 53,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6, улица Интернациональная, 42, тел. 46-06-46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17,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38, 40, 44, 46,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7, улица Мира, 89, тел. 46-68-52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159, 160,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9, 18, 20, 30, 32,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161,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31, 33, 35, 41, 39,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124,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Департамент статистики СКО, улица Мира, 83, тел. 46-56-29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93,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23, 38, 43, 47, 49, 51, 53,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75, 87,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Областная библиотека имени С. Муканова, улица Конституции Казахстана, 25, тел. 46-18-53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141, 143, 149, 151, 151Б,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166,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Евнея Букетова: 27, 29, 31,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160, 164, 170, 172, 176;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55, 57, 59,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10, улица М. Горького, 164, тел. 52-83-76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173, 175,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150, 152, 154,160;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Ульянова: 55, 59А;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152А,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69А,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10, улица М. Горького, 164, тел. 52-84-71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Амангельды: 16, 18, 20, 22, 24, 26, 27, 28, 29, 30, 31, 32, 33, 34, 35, 36, 37, 38, 39, 40, 41, 42, 43, 44, 45, 46, 47, 48, 49, 50, 51, 52, 53, 54, 55, 58, 59, 60, 62, 64, 66, 68, 70, 71, 72, 74, 75, 76, 57, 59, 61, 63, 65, 67, 69, 71, 73, 75,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Амангельды: 1, 2, 3, 4, 5, 6, 7, 8, 9, 10, 11, 12, 13, 14, 15, 16, 17, 18, 19, 20, 21, 22, 23, 24, 25, 26, 27, 28, 29, 30, 31, 32А, 32, 33, 35, 37, 39, 41,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Мира: 1, 2, 3, 4, 5, 6, 7, 8, 9, 10, 11, 12, 13, 14, 15, 16, 17,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Мира: 1,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Мира: 1,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2, 4, 6, 8, 10, 12, 14, 16, 18, 20, 22, 23, 24, 25, 26, 27, 28, 29, 30, 31, 32, 34, 35, 36, 37, 38, 39, 40, 41, 42, 43, 44, 45, 47, 48, 49, 50, 52, 53, 53А, 54, 55, 56, 57, 58, 59, 60, 61, 62, 63, 64, 65, 66, 68, 69, 70, 71, 72, 73, 74, 75, 77, 78, 79, 80, 82, 83, 84, 86, 87, 88, 89, 90, 91, 92, 93, 94, 95, 96, 97, 99, 100, 101, 102, 103, 104, 105, 106, 107, 108, 110, 111, 112, 113, 114, 115, 116, 118, 119, 120, 121, 122, 123, 125, 127, 128, 129, 130, 131,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18, 20, 21, 22, 24, 25, 26, 27, 28, 29, 30, 31, 32, 33, 34, 35, 36, 37, 38, 39, 40, 41, 42, 43, 44, 45, 46, 47, 48, 49, 50, 51, 51А, 52, 53, 54, 55, 56, 57, 58, 59, 60, 61, 62, 63, 64, 65, 66, 67, 68, 69, 70, 71, 72, 73, 74, 75, 77, 78, 79, 80, 81, 83, 84, 86, 87, 88, 89, 90, 92, 93, 94, 95, 96, 98, 99, 101, 103, 104, 105, 106, 107, 109, 110, 111, 112, 113, 115, 118, 119, 120, 121, 122, 123, 124, 125, 126, 127, 128, 131, 132, 135, 136, 138,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29, 33, 35, 37, 39, 41,43, 45, 47, 49, 51, 53, 55, 56, 58, 59, 60, 61, 62, 63, 64, 65, 66, 67, 68, 69, 70, 71, 71А, 72, 74, 76, 78, 82, 84, 86, 88, 90, 92, 94, 96, 102, 104, 112, 114, 116, 118, 122, 124, 126, 128,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29, 31, 32, 33, 34, 35, 36, 37, 38, 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134, 135, 136, 137, 138, 139, 140, 142, 144, 146,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Крылова: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Аубакира Исмаилова: 1, 3, 4, 5, 6, 7, 8, 10, 11, 12, 13, 14, 15, 18, 19, 20, 22, 24, 25, 27, 28, 29, 30, 31, 32, 33, 34, 35, 36, 37, 39, 40, 41, 42, 42А, 43, 44, 46, 48, 50, 52, 54, 56, 58,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53, 53А, 54, 55, 56, 57, 58, 59, 60, 61, 62, 64, 65, 66, 67, 68, 70, 71, 73, 73А, 74, 75, 76, 77, 78, 79, 80, 81, 82, 83, 84, 85, 87, 88, 89, 90, 91,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1, 2, 3, 4, 5, 6, 7, 8, 9, 10, 11, 12, 13, 14, 15, 16, 17, 18, 19, 20, 21, 23, 25, 27, 29, 31, 33, 35, 37, 39, 41, 45, 47, 49, 51, 53,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26, 28, 30, 32, 34, 36, 38, 40, 42, 44, 46, 48, 50,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61, 63, 65, 67, 69, 71, 75, 79, 81, 83, 85, 87, 89, 99,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1, 3, 4, 5, 6, 7, 8, 10, 12, 14, 16, 18, 20, 22, 24, 26, 28, 30, 32, 34, 36, 38, 40, 44,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135, 162, 166, 168, 170, 172, 176, 180, 182, 184, 186, 188, 190, 192, 194, 196, 198, 200, 202, 204, 206, 208, 208А, 210, 212, 214,216, 218, 220, 222, 224, 226;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1, 3, 4, 5, 6, 7, 8, 9, 10,11, 12, 13, 14, 15, 16, 17, 18, 19, 20, 21, 22, 23, 24, 25, 26, 27, 28, 29, 30, 31,32, 33, 34, 35, 36, 37, 38, 39, 40, 41, 42, 43, 45, 46, 47, 53, 55, 57,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Дзержинского: 3, 4,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Нигмета Саргабекова: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1, 2, 3, 6, 10, 12, 13, 14, 15, 17, 18, 19, 20, 21, 22, 23, 24, 25, 26, 27, 29, 30, 31, 32, 33, 34, 35, 36, 37, 38, 39, 40, 42, 43, 44, 45, 46, 47, 48, 49, 50, 51, 52, 53, 54, 55, 56, 57, 58, 59, 61, 62, 63, 64, 67, 69, 71, 73,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Труда: 1, 2, 3, 4, 6, 7, 7А, 8, 9, 10, 11, 12, 14, 15, 16, 17, 18, 19, 21, 22, 23, 24, 27, 29, 30,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Челюскинская: 17, 19, 21, 23, 24, 24А, 25, 26, 28, 29, 29А, 30, 32, 35, 36, 37, 39, 40, 41, 42, 44, 45, 46, 47, 48, 49, 51, 52, 53, 54, 55, 59, 60, 61, 62, 63, 64, 65, 66, 67,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40, улица имени Бориса Петрова, 44, тел. 37-81-98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Амангельды: 3, 5, 7, 9, 11, 13, 15, 17, 19,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1А,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Дзержинского: 2, 3, 4, 5, 6, 7, 8, 9, 10, 11, 12, 13, 14, 16, 18, 20, 20А, 20Б,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Дзержинского: 1, 2, 4, 5, 6, 7, 9, 10, 12, 13, 14, 15, 17, 18, 19, 20, 20А, 20Б, 21, 22, 23, 24, 25, 26, 27, 28, 29, 30, 31А, 31, 33, 34, 36, 38, 40, 42, 44,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2617 км: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2618 км: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314-й Стрелковой дивизии: 8, 10, 14,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Бориса Петрова: 4, 5, 12, 13, 14, 15, 16, 17, 18, 19, 20, 24, 26, 28, 34, 40, 42,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2, 3, 4, 6, 7, 8, 10, 11, 12, 13, 14, 15, 16, 17, 19,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5, 7, 8, 10, 12, 13, 14, 15, 16, 17, 18, 19, 20, 21, 22, 23, 25, 26, 27, 28, 30, 34, 36, 38, 40, 42, 44,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1, 3, 4, 5, 7, 10, 12, 13, 14, 15, 16, 17, 18, 19, 20, 21, 22, 23, 25,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Иртышская: 2, 3, 4, 5, 6, 7, 8, 9, 11, 12, 13, 14, 15, 16, 17, 18, 19, 20, 22, 23, 24, 25, 27, 29, 30, 31, 36, 37, 38, 39, 40, 41, 42, 44, 46, 48,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Кировский: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Крылова: 12, 13, 13А, 13Б, 14, 15, 17, 19, 20, 21, 23, 24, 25, 27, 28, 29, 30, 31, 32, 33, 36, 37, 41, 43, 44, 45, 46, 47, 48, 49, 51, 53, 54, 60, 61, 62, 63, 64, 66, 72, 80, 86,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переулок Куйбышевской рощи: 1, 2, 3, 4, 5, 6, 7, 8, 9, 10, 11, 12,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Куйбышевская роща: 1, 2, 3, 4, 5, 6, 10,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переулок Куйбышевской рощи: 2, 3, 4, 5, 6, 7, 8, 10, 12, 14, 16, 18, 20, 22, 24,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переулок Куйбышевской рощи: 1, 2, 3, 4, 5, 6, 7,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2, 3, 4, 5, 7, 9, 12, 13, 14, 15, 16, 17, 18,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2, 5, 7, 9, 10, 11, 13, 14, 15, 16, 17, 19,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И. Порфирьева: 1, 11, 13, 15, 17, 19, 21, 23, 27, 29, 31, 33, 35, 37, 39, 45, 47, 49, 51, 53, 55, 57, 59, 61, 65,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Перминовых: 228, 230, 234, 236, 238, 240, 242, 244, 246, 248, 250, 254, 258, 260, 262, 264,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Кировский: 1, 2, 3, 4, 5, 6, 7, 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Куйбышева: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Явленское шоссе: 4, 6, 8, 10, 12, 14, 16, 18, 20, 22, 24, 26,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Городская классическая гимназия, улица имени Евнея Букетова, 35, тел. 46-80-80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113, 115, 123, 125, 127, 129, 131, 137,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104, 126, 130, 134,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 Попова: 75, 76, 78,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Муканова: 68,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ТОО "Гелика" (здание бывшего завода МЛД), улица Парковая, 57, тел. 50-06-58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13, 15, 17, 19, 21, 23, 25, 27, 29, 31, 32, 33, 34, 35, 36, 37, 38, 41, 42, 44, 45, 46, 47, 48, 50, 52, 54, 56, 56А, 58, 62, 64, 74, 76, 78, 80, 82, 84, 86, 90, 92, 94, 96, 98, 100, 102, 104, 106,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2, 4, 6, 8, 10, 12, 14, 16, 20, 22, 24, 32, 34, 36, 38, 44,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25, 26, 28, 30, 31, 34, 38, 39, 40, 41, 42, 43, 44, 46, 47, 48, 49, 50, 51, 53, 56, 60, 61, 62, 63, 64, 65, 69, 71, 73, 75, 77, 78, 79, 80, 81, 82, 83, 84, 85, 86, 87, 88, 90, 92, 94, 95, 96, 97, 98, 99, 100, 101, 102, 103, 104, 105, 106, 107, 109,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93, 102, 106, 108, 110, 116, 118, 120, 122, 124, 126, 128, 130, 132, 134, 134А,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21, 23, 31, 37, 39, 41, 43, 45, 53, 61, 63, 65, 68, 70, 72, 73, 74, 75, 76, 77, 79, 80, 81, 83, 84, 85, 86, 90, 91, 92,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74, 76, 78, 80, 82, 84, 86, 90, 98, 100, 102, 104, 106, 114, 116, 118, 120, 122, 124, 126, 127, 128, 129, 130, 131, 133, 134, 137, 139, 143, 145, 147, 149, 151, 153, 155, 157, 161, 163, 165, 167, 169, 173, 175, 177,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 Порфирьева: 60, 64,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Позолотина Т.С.: 56, 73, 75,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 Попова: 83, 85, 87, 89, 91, 93, 95, 97, 99, 101, 105, 109, 115, 117, 119, 121,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Кайсара Таштитова: 68, 70, 72, 78, 80, 82, 83, 84, 85, 87, 91, 93, 95,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Труда: 43,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Школа бокса, улица Парковая, 141, тел. 50-03-92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49, 55, 57, 58,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51, 53,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83,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4, 7,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49, 50, 54, 60,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128, 138, 140, 142, 144, 147, 150, 152,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61В,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117, 119, 121, 137, 139,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ЦОН, улица имени Мухтара Ауэзова, 157, тел. 31-00-39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41,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149, 151, 153, 157,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53, 55, 56, 57, 58, 62, 60,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160, 160А, 162, 168,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1, улица П. Васильева, 44, тел. 36-22-53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314-й Стрелковой дивизии: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Гоголя: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68, 70,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48, 54, 65,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59,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9, 11,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Областной культурный центр, улица Конституции Казахстана, 60, тел. 46-64-16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21, 23, 25, 27,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68,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68А, 68Б.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17, улица "Егемен Қазақстан", 29, тел. 33-32-05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78,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Гоголя: 20, 25,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88, 92, 94, 94А;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"Егемен Қазақстан": 40А, 40,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2, 4, 8, 10,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Первая гимназия, улица "Егемен Қазақстан", 22, тел. 33-81-48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Гоголя: 9, 13,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Евгения Брусиловского: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Евнея Букетова: 58,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Карима Сутюшева: 70А,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Казахстана: 53, 55,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Некрасова: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"Егемен Қазақстан": 3, 4, 5, 9, 11, 13, 17, 20, 27,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Красноармейский: 1,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"Егемен Қазақстан": 1, 3, 4, 6, 8, 10,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по делам обороны г. Петропавловска, улица Универсальная,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Универсальная: 21,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проезд Маяковского: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137 км: 52, 53, 56,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314 ой Стрелковой дивизии: 5, 7, 49, 51, 53, 55, 57, 59, 61, 63, 65, 67, 69, 71, 73, 114, 118, 120, 122, 124, 126, 128,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1, 3, 5, 7, 9, 54, 58, 60, 64,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108, 110, 112, 114, 115, 115А, 115В, 116, 117, 118, 119, 120, 121, 122, 123, 124, 125, 126, 127, 129, 133, 133В, 133Д;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97, 162, 164;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2, 3, 4, 5, 7, 9, 10, 11, 12, 13, 14, 16, 18, 28, 30, 30А, 32, 33, 34, 35, 36, 39, 41, 43, 45, 47, 51, 53,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101, 103, 105, 107, 109,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Партизанская: 144, 148, 150, 152, 154, 156, 158Б, 158А, 158, 185;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 Попова: 86, 88, 90, 90А, 92, 94, 98, 102, 106, 110, 112, 114, 120, 131, 145, 147, 149, 151;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Абая: 1,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Позолотина Т.С.: 4, 6, 8,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Труда: 5, 7, 20,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Муканова: 74, 76, 78, 95, 97, 99, 101, 103, 105, 109, 115, 121, 123, 125,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Труда: 51, 53, 55,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Дистанция гражданских сооружений, водоснабжения и водоотведения (НГЧВ-4), улица имени Каныша Сатпаева, 13, тел. 38-00-78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19, 21, 23,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3, 7, 9, 15, 17, 28, 30,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Лесная: 3А,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Ахременко Н.А.: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Свердлова: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95,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Колледж железнодорожного транспорта, улица имени Юрия Медведева,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Воровского: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42А,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Кошукова: 3, 7, 14А;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11,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20, улица имени Каныша Сатпаева, 33, тел. 37-45-99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Ахременко Н.А.: 2, 4, 18,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96, 100,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79, 85, 87, 89, 91, 92, 93, 94, 96, 97, 98, 99, 100, 101, 102, 103, 104, 106, 108, 110,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23, 25, 39, 41, 47, 49, 51, 52, 53, 54, 55, 56, 57, 58, 59, 62, 64, 66, 68, 74, 76,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Калинина: 29, 31, 33, 35, 37, 41, 43, 45, 47, 49, 72, 74, 76, 78, 80, 82, 84, 86, 88,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2, 4, 6,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85, 90, 91, 92, 93, 94, 95, 96, 97, 98, 99, 100, 101, 102, 104, 106,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103, 105, 106, 107, 108, 109, 110, 111, 112, 113, 114, 115, 116, 117, 118, 119, 120, 121, 123, 125, 127, 129, 130, 131, 132, 133, 134, 135, 136, 137, 138, 139, 140, 141, 143, 144, 145, 146, 146Б, 147, 148, 149, 150, 151,152,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Баян, 65, 67, 69, 105, 107, 108, 109, 110, 111, 112, 113, 114, 115, 116, 117, 118, 119, 120, 121, 122, 123, 125,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Толстого: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Тургенева: 3, 10, 11,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Фрунзе: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Халтурина: 75, 77, 81, 83, 85, 87, 87А, 89, 112,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31, улица Пугачева,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Войкова: 2, 3, 4, 5, 6, 7, 8, 9, 10, 12, 13, 15, 16, 17, 18, 19, 20, 23, 24, 25, 26, 27, 28, 29, 30, 31, 32, 33, 34, 35, 36, 37, 38, 39, 40, 41, 42, 43, 44, 47, 48,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Демьяна-Бедного: 1, 7, 9, 11, 13, 15, 17, 18А, 19, 20, 21, 22, 23, 24, 25, 26, 27, 30, 31, 32, 33, 34, 35, 36, 37, 38, 39, 40, 41, 42, 43, 45, 46, 47, 48, 49, 50, 52, 53, 55, 56, 57, 60, 61, 62, 63, 64, 65,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1, 3, 3А, 4, 5, 6, 7, 8, 9, 10, 11, 12, 13, 14, 15, 17, 18, 19, 20, 21, 23, 24, 25, 27, 29, 30, 31, 32, 33, 34, 35, 36, 38, 39, 41, 42, 43, 44, 45, 46, 46А, 47, 48,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3, 4, 5, 6, 7, 8, 10, 12, 13, 15, 21, 22, 23, 24. 25, 26, 31, 32, 33, 34, 36, 38, 40, 47, 48, 50, 51, 52, 54, 55, 56, 58, 61, 67, 68, 72, 74, 76, 78, 80, 82,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1, 2, 3, 4,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Красина: 2, 3, 5, 6, 9, 10, 11, 12, 13, 14, 15, 16, 17, 21, 22, 23, 24, 25, 26, 27, 28, 29, 30, 32,33, 34, 35, 36, 37, 38, 39, 41, 42, 43, 44, 45, 47, 48, 50, 51, 52, 54, 55, 56, 57, 58, 59, 61, 63, 65, 66, 67, 68, 69, 70, 71, 72, 73, 74, 75, 76,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Лозовского: 2, 2А, 4, 6, 8, 12, 14, 16, 18, 20, 26, 28, 30, 32, 34,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М.В. Ломоносова: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1, 3, 4, 5, 7, 8, 9, 10, 11, 12, 13, 14, 15, 16, 17, 18, 19, 20, 21, 22, 23, 24, 25, 26, 27, 28, 29, 31, 32, 33, 34, 35, 36, 36А, 37, 38, 39, 40, 41, 43, 44, 45, 46, 48, 49, 50, 51, 52, 53, 54, 55, 56, 57, 58, 59, 60, 62, 63, 64, 65, 66, 67, 68, 69, 70, 71, 72, 73, 74, 75, 76, 77, 78, 79, 80, 81, 82, 83, 84, 85, 86, 87, 89, 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Минская: 14, 18, 21, 23, 25, 27, 31, 33, 37, 39, 41, 43, 45, 47, 49, 51, 53, 57, 59, 61, 63, 67, 69, 71, 77, 79, 81, 83, 85, 87, 89, 91, 99, 101, 105, 107, 113, 115, 117А;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Молодогвардейцев: 1, 1А, 2, 2А, 2Б, 3, 4, 5, 6, 7, 9, 10, 11, 12, 13, 15, 16, 17, 18, 19, 20, 21, 23, 24, 25, 26, 27, 28, 29, 30, 31, 32, 33, 34, 35, 36, 37, 38, 39, 40, 41, 42, 43, 44, 45, 46, 47, 48, 49, 50, 51, 52, 53, 54, 55, 56, 58, 60, 66, 68,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109, 111, 112, 114, 116, 118, 120, 122, 124, 130, 132, 134, 136, 138, 144, 146, 148, 150, 152, 158,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Матвеева: 7,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1, 2, 3, 4, 5, 6, 7, 8, 9, 10, 11, 13, 15, 17, 19, 23, 25, 27, 29, 31,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4, 6, 8, 10, 12, 18, 20, 26, 28, 32, 34, 36, 40, 42, 44, 46, 48, 50, 52, 56, 58, 60, 62, 64, 66, 68, 70, 72, 74, 76, 96, 98, 99, 101,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3, 6, 7, 8, 9, 10, 11, 12, 13, 14, 15, 16, 17, 18, 20, 21, 22, 23, 24, 25, 26, 27, 28, 29, 31, 32, 33, 34, 35, 36, 37, 38, 39, 40, 41, 42, 43, 44, 45, 46, 47, 48, 49,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Лозовского: 2, 3, 4, 6, 9, 10, 11, 12, 13, 14, 16, 18, 19, 22, 27, 28, 30, 36, 36А,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Элеваторный: 15, 21,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Красина: 1, 2, 3, 4, 5, 6, 8, 9,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Пугачева: 1, 2, 3, 4, 5, 6, 8, 10, 11, 12, 13, 14, 16, 19, 21, 22, 23, 24, 30, 32, 34, 35, 37, 38, 39, 40, 41, 41А, 41Б, 41В, 42, 44, 45, 46, 47, 48, 53, 54, 55, 56, 57, 58, 59, 60, 61, 62, 64, 66, 67, 68, 69, 71, 72, 72А, 73, 74, 75, 76, 77, 82, 84, 86, 88, 90, 96, 102, 104, 106, 108, 110, 112, 114, 120, 122, 124, 126, 128,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улица С. Разина: 4, 7, 9, 10, 11, 12, 13, 14, 15, 16, 17, 18, 19А, 22, 23, 24, 25, 26, 27, 28, 29, 30, 31, 32, 33, 34, 38, 39, 40, 41, 42, 43, 44, 45, 46, 47, 48, 50, 51, 52, 53, 54, 55, 56, 57, 58, 60, 61,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Соленика: 1, 2, 3, 4, 5, 6, 7, 8, 9, 10, 11, 12, 13, 14, 15, 16, 17, 18, 19, 20, 21, 22, 23, 24, 25, 27, 29, 30, 31, 32, 33, 34, 35, 36, 37, 39, 40, 41, 43, 46, 47, 48, 49, 50, 51, 52, 53, 54, 56, 58, 60, 62, 64, 66, 68, 70, 72, 74, 76, 78, 80, 82, 84, 86, 88, 90, 92, 94,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1, 2, 3, 4, 5, 6, 11, 12, 13, 14, 16, 17, 19, 20, 21, 22, 24, 27, 29, 30, 32, 35, 37, 38, 39, 40А, 41, 42, 44, 45, 46, 47, 48, 49, 50, 52, 53, 54, 55, 57, 58, 59, 60, 62, 63, 64, 65, 66, 68, 70, 71, 74, 77, 79, 80, 82, 83, 84, 85, 87, 93, 95,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Чапаева: 1, 2, 3, 4, 5, 6, 7, 8, 11, 12, 13, 14, 15, 16, 17, 18, 19, 20, 21, 22, 24, 25, 27, 28, 29, 30, 31, 33, 34, 35,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Суворова: 81, 85, 87, 91,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85, 89,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Совхозная: 39,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44, улица Караванная, 140, тел. 42-50-69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П. Лазутина: 3, 4, 5, 6, 7, 8, 11, 12, 13, 14, 15, 16, 17,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О. Кошевого: 1, 2, 3, 4, 5, 6, 7, 8, 9, 10, 11, 12, 13, 14, 15, 16, 17,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С. Разина: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Совхозный: 1, 3,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3, 3А, 4, 5, 7, 8, 9, 10, 12, 14, 16, 18,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П. Лазутина: 1, 1А, 1Б, 1В, 2, 3, 4, 5, 6, 7, 8, 9, 10, 11, 13, 15, 18, 19, 20, 21, 22, 26, 28, 29, 30, 31, 32, 33, 35, 36, 37, 38, 40, 42, 43, 45, 47,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Михеева Г.Я.; 1, 1А, 2, 3, 4, 5,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О. Кошевого: 1, 1А, 2, 3, 4, 5, 6, 7, 8, 9, 10, 11, 12, 13, 14, 15, 16, 17, 19, 20, 22, 24, 26,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С. Разина: 4, 6,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Михеева Г.Я.: 1, 2, 3, 4, 5, 6, 7, 8, 9, 10,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Шмидта: 1, 1А, 2, 2А, 2З, 3, 4, 5, 6, 7, 8, 9, 10, 11,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проезд Шмидта: 1, 1А, 1Б, 2А, 2Б, 2Д, 3, 4, 5, 6, 7, 8, 9, 10, 12, 13, 14, 15, 16, 17, 18, 19, 20, 21, 22,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проезд Михеева Г.Я.: 1, 2, 3, 4, 5, 6, 7, 8, 9, 10, 11,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Войкова: 55, 56, 57, 58, 59, 60, 61, 62, 63, 64, 65, 66, 67, 68, 69, 71, 72, 73, 75, 77, 78, 79, 80, 80А, 81, 82, 84, 86, 88, 90, 94, 96, 100А;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Добролюбова: 54, 55, 56, 57, 58, 60, 61, 64, 65, 66, 67, 68, 70, 71, 72, 73, 74, 75, 76, 77, 78, 79, 80, 81, 82, 83, 84, 85, 86, 87, 88, 89, 90, 92, 93, 94, 95, 96, 97, 98, 99, 100, 101, 102, 103, 106, 108,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Зимина: 3, 5, 7, 8, 9, 10, 11,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Караванная: 95, 97, 99, 101, 102, 103, 104, 105, 106, 107, 108, 109, 110, 111, 112, 113, 114, 116, 117, 118, 119, 120, 120А, 122, 123, 124, 125, 126, 128, 129, 130, 131, 132, 133, 135, 135А, 137, 138, 140А, 141;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2, 2А, 2Б, 2В, 3А, 3Б, 4, 5, 6, 7, 7А, 8, 9, 10, 11, 12, 13, 14, 15, 16, 17, 18, 20, 21, 22, 23, 24, 25, 26, 27, 29, 30, 31, 32, 33А, 34, 35, 36, 37, 38, 39, 40, 41, 42, 44, 45, 46, 47, 48, 51, 52, 53, 54, 55, 56, 57, 58, 59, 60, 61, 62, 63, 64, 65, 67, 69, 70, 72, 73, 74, 75,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Красина: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2, 3, 4, 7, 9, 13, 14, 19, 20, 21, 22, 23, 24, 26, 28, 29, 30, 31, 32, 33, 35, 37А, 37Б, 37В, 38, 40, 41, 43, 45, 46, 48, 49, 50, 51, 52, 53, 54, 56, 61, 64, 66, 68, 69, 70, 71, 72, 73, 74, 75А, 76, 77, 79, 82, 84, 86, 88, 90, 92, 102, 106,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М.В. Ломоносова: 101, 103, 105, 107, 109, 109А, 111, 112, 113, 114, 115, 116, 117, 118, 119, 120, 122, 123, 124, 125, 126, 127, 128, 129, 130, 131, 132, 133, 134, 135, 136, 137, 139, 143, 145, 146, 147, 148, 150, 151, 152, 153, 154, 155, 157, 158, 158А, 161, 171, 173, 175, 177, 179, 183, 185, 187, 189, 191, 193, 195, 197, 199, 201, 203, 205, 207, 211, 213, 215, 217, 219, 221, 225, 227, 229, 231, 233;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Матвеева А.В.: 88, 90, 92, 94, 96, 97, 98, 99, 101, 102, 103, 104, 105, 106, 107, 108, 109, 110, 111, 112, 113, 114, 118,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1, 3, 3А, 6, 7, 9, 11, 12, 13, 14, 15, 16, 17, 18, 19, 20, 21,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Олега Кошевого: 5, 7, 8, 10, 12, 13, 14, 15, 17,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Павлика Морозова: 1, 2, 4, 5, 6, 7, 8, 9, 10, 11, 12, 13, 15, 16, 19, 20, 21, 22, 23, 25, 26, 27, 28, 29, 30, 31, 32, 33, 34, 35, 37, 38, 39, 41, 42,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3, 7, 11, 13, 15, 21, 23, 31, 37, 39, 45, 47, 53, 55, 57, 61, 63, 65, 67, 69, 73, 75, 77, 79, 81,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Павлика Морозова: 1, 2, 3, 4, 5, 6, 7, 8, 9, 11, 12, 13, 14, 16, 18, 22, 24,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Радиомаяк: 2, 3, 3А, 3Б, 4,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 Разина: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Совхозная: 9, 12, 14, 16, 18, 19, 21, 23, 24, 25, 27, 29, 31, 33,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Соленика: 57, 59, 61, 63, 65, 67, 69, 71, 73, 75, 77, 79, 81, 83, 85, 87, 91, 93, 97, 99, 101, 103,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Суворова: 2, 3, 4, 7, 9, 10, 14, 15, 16, 17, 19, 24, 26, 27, 28, 30, 32, 33, 38, 41, 43, 44, 48, 49, 50, 54, 55, 62, 63, 64, 65, 66, 67, 68, 70, 73, 75, 76, 78, 79,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Чапаева: 37, 39, 41, 42, 43, 44, 46, 48, 49, 50, 51, 52, 53, 54, 55, 56, 57, 58, 60, 61, 62, 63, 64, 65, 67, 69, 70, 71, 72, 74, 75, 78, 79, 80, 81, 82, 83, 84, 85, 86, 87, 88, 89, 90, 91, 92, 93, 94,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Шмидта: 1, 1А, 1Б, 3, 5, 7, 9, 11, 13, 14, 15, 16, 17, 18, 19, 21, 22, 23, 24, 25, 26, 27, 28, 29, 31, 33, 34, 34А, 35, 36, 37, 39, 41, 43, 45, 47, 47А,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31, улица Пугачева,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8-го Марта: 1, 2, 3, 4, 5, 6, 7, 9, 10, 11,12, 13, 14, 15, 16, 17, 18, 19, 20, 21, 22, 23, 24, 25, 26, 27, 28, 29, 30, 31, 32, 33, 34, 35, 36, 37, 38, 39, 40, 42, 43, 44, 45, 46, 48, 49, 50, 51, 52, 53, 54, 55, 56, 57, 58, 59, 60, 62, 63, 64, 65, 66, 67, 69, 70, 71 72, 73, 74, 75, 76, 77, 78, 79, 80, 81, 82, 83, 84, 85, 86, 87, 88, 90, 91, 91А, 92, 93, 94, 95, 96, 97, 99, 100,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Белинского: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Восточная: 3, 9, 10, 12, 13,14, 15, 16, 17, 18, 19, 21, 22, 23, 24, 25,26, 27, 28, 29, 31, 33;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73, 75, 77, 81, 83, 89, 91, 93, 98, 100, 102, 103, 104, 106, 107, 108, 109, 110, 111, 112, 114, 116, 117, 118, 119, 120, 121, 122, 123, 124, 126,128 130, 132, 134, 136, 138, 142, 144,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Демьяна-Бедного: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Кутузова: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95, 103, 105, 107, 109, 111, 117, 119, 125, 127, 131, 132, 133, 134, 135, 137, 139, 140, 148, 150, 156, 158, 160, 162, 168, 170, 172, 174, 176, 178,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Лобкова: 1, 3, 4, 5, 7, 8, 9, 10, 11, 12, 13, 14, 15, 16, 17, 18, 19, 20, 21, 22, 23, 24, 25, 26, 27, 28, 29, 29А, 30, 31, 32, 33, 34, 35, 36, 38, 39, 40, 41, 42, 43, 44, 45, 46, 47, 48, 49, 50, 51, 52, 53, 55, 56, 57, 58, 59, 60, 61, 62, 63, 64, 65, 66, 67, 68, 69, 70, 73, 74, 75, 76, 77, 78, 79, 80, 81,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Минская: 3, 5, 7, 8, 9, 10, 11, 12, 13, 15, 17, 20, 22, 24, 26, 28, 30, 32, 38, 40, 42, 44, 52, 56, 58, 60, 62, 64, 66, 70, 72, 74, 76, 78, 80, 82, 84, 86, 88, 90, 92, 94, 98, 100, 102, 104, 106, 108, 110, 112, 112А, 114, 116, 118, 124, 124А,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Мопровская: 117, 119, 125, 127, 133, 135, 139, 145, 155, 161, 163, 165, 167, 167А, 168А, 170, 172, 173, 174, 175, 176, 177, 179, 180, 182, 184, 185, 186,187, 188, 190, 192, 194, 198, 200, 206, 208, 210, 216, 218, 220, 222, 224, 226,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44, 45, 48, 49, 51, 53, 55, 56, 57, 58, 59, 60, 61, 62, 63, 64, 65, 66, 67, 69, 71, 73, 75, 77, 79, 81, 82, 84А, 85, 87, 89, 91, 93, 95, 97, 99, 101, 103, 105, 107, 109, 111, 113, 115, 117, 119, 121, 123, 125, 127, 129, 131,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78, 80, 82, 88, 90, 92, 100, 104, 106, 112, 114, 116 115, 120, 122, 123, 124, 125, 130, 131, 132, 135, 136, 138, 140, 141, 146, 147, 148, 149, 151, 156, 157, 159, 160, 161,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Парижской Коммуны: 52, 54, 56, 58, 60, 62, 64, 65, 66, 67, 68, 69, 70, 71, 71А, 72, 73, 74, 75, 76, 77, 79, 81, 82, 83, 84, 84А, 85, 87, 88, 89, 90, 92, 93, 94, 95, 97, 98, 99, 100, 101, 102, 103, 104, 105, 106, 107, 112, 113, 114, 115, 116, 117, 118,119, 120, 121, 122, 123, 124, 125, 126, 127, 128, 130, 131, 132, 133, 134, 135, 137, 139, 141, 143, 147, 149,151, 153, 155, 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Пугачева: 83, 87, 89, 91, 97, 99, 101, 111, 113, 115, 117, 119, 123, 135, 138, 140, 142, 144, 146, 148, 154, 156, 158, 160, 162, 168, 176, 178, 180, 184, 186, 192, 200, 202, 204,206, 208, 212;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Союзная: 3, 4, 8, 9, 10, 13, 15, 16, 17, 18, 19, 20, 22, 27, 28, 29, 30, 31, 32, 33, 34, 35, 36, 37, 41, 43, 45, 47, 49, 51, 57, 61, 63, 65, 67, 71, 73,75, 77, 79, 83, 85, 87, 89, 91, 97, 99, 101, 103, 105,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Суворова: 97, 99, 102, 104, 105, 106, 107, 108, 110, 112, 115, 116, 117, 118, 119, 120, 121, 123, 125, 126, 131, 132, 133, 134, 140, 142, 144, 146,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88, 90, 92, 94, 96, 98, 100, 102, 103, 104, 105, 106, 107, 108, 110, 111, 112, 113, 114, 115, 116, 117, 119, 120, 121, 122, 124, 126, 127, 128, 129, 130, 131, 134, 136, 138, 139, 142, 143, 144, 145, 147, 148, 150, 152, 153, 154, 155, 157, 158, 159, 161, 162, 163, 165, 166, 167, 168, 169, 170, 171, 172, 174, 176, 178, 182, 184, 186, 188, 190, 192, 194, 196, 198, 200,202, 204, 206, 208, 210, 212, 214;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Фурманова: 3, 4, 5, 6, 7, 8, 9, 10, 11, 12, 13, 14,15, 16, 17, 18, 19, 20, 21, 22, 23, 24, 25, 25А, 26, 27, 28, 29, 30, 31, 32, 33, 34, 35, 36, 38, 39, 40, 41, 42, 43, 44, 45, 46, 47, 48, 49, 50, 51, 52, 53, 54, 55, 56, 57, 58, 60, 61, 62, 63, 64, 65, 66, 67, 68, 69, 70, 71, 72, 73, 74, 75,76, 77, 78, 79, 80, 81, 82,83, 84, 85, 86, 86А, 88, 89, 90, 90А,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3, 4, 5, 6, 7, 8, 9, 10, 11, 12, 13, 14, 16, 18, 20, 21, 22, 23,24, 26,27, 28,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42, улица П. Лазутина, 212, тел. 39-80-60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Заовражный: 1, 2, 3, 4, 5, 6, 7, 8, 9,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Восточная: 32, 34, 36, 38, 39, 40, 44, 45, 47, 50, 53, 54, 55, 56, 57, 60, 61, 63, 66, 67, 68, 70, 71, 72, 74, 75, 76, 77, 78, 80, 81, 82, 84, 87, 89, 90, 91, 94, 95, 97, 99, 101,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19, 37, 39, 41, 43, 44, 45, 47, 48, 49, 50, 51, 52, 54, 56, 58,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2, 3, 4, 4А, 5, 6, 7, 8, 9, 15, 16, 18, 19, 20, 21, 22, 23, 24, 25, 26, 28, 31, 32, 33, 39, 41, 43, 45, 47, 49, 51, 53, 53А, 55, 57, 61, 63, 63А, 63Б, 65, 67, 71,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129, 135, 137, 143, 145, 147Б, 149, 150, 151, 152, 153, 155, 157, 159, 160, 162, 163, 164, 165, 166, 167, 168, 169, 170, 171, 173, 175, 176, 177, 178, 179, 180, 181, 182, 183, 184, 190, 192, 194, 196, 198, 200, 204, 206, 208, 210, 212, 214, 216, 218, 220, 222, 224;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Кутузова: 2, 4, 6, 10, 11, 12, 13, 14, 15, 16, 17, 18, 19, 20, 23, 25, 26, 27, 28, 30, 31, 32, 33, 34, 37, 38, 39, 40, 41, 42, 43, 44, 45, 46, 47, 48, 49, 50, 51, 52, 53, 56, 57, 58, 59, 60, 61, 62, 64, 65, 66, 68, 69, 70, 71, 73, 74, 75, 77, 79, 82, 85,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143, 145, 147, 149, 155, 163, 165, 167, 169, 184, 186,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21А, 21Б, 23, 25, 27, 29, 32, 34, 35, 36, 37, 41, 42, 45, 47, 48, 49, 51, 53, 53А, 57, 58, 59, 60, 61, 62, 64, 67, 69, 71, 73, 75, 77,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Мичурина: 12, 14, 16А, 20, 22, 24,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Панфилова; 165, 167, 171, 181, 183, 184, 185, 188, 189, 190, 193, 195, 197, 198, 199, 200, 201, 203, 205, 206, 207, 209, 210, 211, 212, 213, 215, 216, 217,219, 220, 221,222, 223, 224, 225, 226, 227, 228, 229, 231, 232, 234, 235, 236, 237, 238, 240, 244, 248, 250, 252, 254;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10, 12, 13, 14, 15, 16, 17,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Южный: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переулок Заовражный: 1, 2, 4, 6, 7, 8, 10, 11,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Клары Цеткин: 1, 2, 3, 4, 5, 6, 7, 8, 9, 10, 11, 13, 14, 19, 20, 21, 22, 24, 25, 26, 27, 28, 29, 30, 31, 32, 33, 34,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Михеева Г.Я.: 2Б, 5, 7, 8, 8А, 9, 10А, 11, 12, 14, 16, 17, 18, 21, 23, 24, 26, 31, 34,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Панфилова: 3, 4, 5, 6, 9, 10, 13, 15, 16, 18, 19, 20, 22, 24, 26, 29, 30, 31, 33, 34, 35, 37,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Пугачева: 1, 2, 3, 4, 7, 8, 9, 10, 11, 12, 13,14, 15, 16, 17, 18, 19, 20, 21, 22, 23, 24, 25, 26, 27, 28, 29, 30, 31, 32, 33, 34,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2, 4, 6, 8, 10, 12, 16, 18, 20, 22, 26, 28, 36, 38, 40,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Пугачева: 141, 143, 149, 151, 157, 161, 167, 169, 171, 175, 177, 179, 181, 183, 185, 187, 189, 191, 193, 195, 197, 201, 205, 207, 209, 211, 213, 215, 217, 219, 221, 223, 225, 227, 229, 231, 233, 235, 237, 239, 243;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Садовая: 3, 5, 7, 9, 10, 12, 13, 25, 26,27, 31, 33, 34, 35, 36, 37, 38, 40, 41,42,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Совхозная: 47, 49, 51, 53, 55, 57, 60, 61, 66, 62,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Союзная: 38, 40, 42, 44, 46, 48, 50, 52, 54, 56, 58, 60, 62, 64, 66, 68, 70, 72, 74,76,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Суворова: 147, 149, 155, 158, 159, 160, 162, 164, 165, 167, 168, 170, 173, 176, 177, 179, 180, 181, 183, 185, 186, 189, 190, 193, 194, 196, 197, 199, 200, 201, 202, 203, 204, 205, 206, 207, 208, 209, 210, 211, 214, 216, 218, 222, 224,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Тепловозная: 29, 22, 30А, 31, 32, 33, 34, 36, 37, 37А, 38, 39, 40, 42,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Урожайная: 51, 53, 55, 57, 59, 61, 63, 65, 67, 69, 71,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Целинная: 32, 34, 38, 39, 40, 41, 43, 45, 48, 49, 50, 53, 55, 57, 58, 59, 62, 64, 65, 67, 68, 70, 72, 73, 74, 76, 82, 83, 84, 85, 87, 88, 89, 90, 95, 96, 99, 105, 113,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Дистанция электроснабжения, улица Н. Островского, 114, тел. 38-10-31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142 км: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2629 км: 1, 1А, 2, 2А, 2Б, 2В, 3, 3А, 4, 4А, 4Б, 5, 5А, 5Б, 6, 7, 8, 8А, 9, 10, 10А, 10Б, 11А, 11, 12, 12А, 12Б, 13, 13А, 13В 14, 15, 16, 17, 18, 19, 20, 21, 22, 23, 24, 25, 26,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2632 км: 1, 2, 5, 4, 6,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Восточная: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Космодемьянской: 1, 2, 3,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Мичурина: 2, 3, 5, 6, 7, 8, 9, 10,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2, 4, 8, 10,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 Островского: 86, 88, 90, 92, 96, 98, 104, 106, 108, 110, 112, 112А, 114, 135, 137, 139, 141, 147, 149, 153, 155,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Пугачева: 230, 236, 238, 240, 242, 244, 250;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191, 197, 199, 201, 205, 207, 218А, 228, 230, 232, 234, 234А, 234Б, 238, 254, 255, 256, 257, 258, 258А, 259,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Урожайная: 3, 5, 7,9,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Щорса: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Садовая: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школа-интернат № 1, улица имени Панфилова, 256, тел. 38-13-35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Михеева Г.Я.: 39, 40, 41, 42, 43, 44, 45, 46, 46А, 47, 47А, 48, 49, 50, 51, 52, 53, 54, 56, 57, 58, 59, 60, 62, 63, 64, 71, 73, 75А, 77, 77А, 83, 87, 89, 91, 93, 95, 101, 114, 114А, 116, 118, 120, 122, 124, 124А, 126, 130, 132, 134, 138, 142,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Суворова: 15, 17, 19, 21, 23, 25, 31, 33, 35, 37, 39, 43, 45, 50, 52, 54, 56, 58, 60, 62, 64, 66, 68, 70,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Урожайный: 1, 3, 5, 7, 9, 11, 13, 16, 18, 20, 22,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Щорса: 12, 14, 16, 17, 18, 19, 20, 21, 23, 25, 26, 27, 28А, 30, 32, 35, 37А;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Урожайный: 3,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Щорса: 15, 16, 17, 18, 19, 20, 21, 22, 23, 24, 34, 35, 36, 37, 38, 44, 46, 48, 50, 53, 54, 55, 56, 57, 58, 59, 60, 62, 63, 64, 65, 66, 67, 68, 69, 70, 71, 72, 73, 74, 75, 76, 77, 78, 79, 80, 81, 82,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Суворова: 3, 4, 5, 6, 7, 8, 9, 10, 11, 12, 13, 17, 18, 19, 20, 21, 22, 23, 24, 25,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Асфальтовая: 1, 3, 5, 7, 9, 10, 11, 13, 13А,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Зайцева Петра Романовича: 1, 2, 4, 6, 6А, 6Б, 6В, 10, 12, 14, 16, 18, 22, 24,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Клары Цеткин: 185, 187, 189, 191, 193, 195, 197, 199, 201, 203, 205, 207, 226, 228, 230, 232, 234, 236, 238, 240,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Комарова Владимира Михайловича: 1, 1А, 1Б, 3, 5, 5А, 5Б, 5В, 5Г, 5Е, 7, 7А, 9, 11, 12, 14, 15, 16, 16А, 17, 18, 18А, 19, 20, 21, 23, 24, 25, 26, 27, 28, 29, 30, 31, 32, 34, 36, 38, 39, 40,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П. Лазутина: 195, 197, 199, 203, 205, 207, 209, 211, 213, 215, 219, 222, 224, 225, 226, 228, 232, 234, 236, 240, 244, 248;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Михеева Г.Я.: 80, 82, 84, 85, 86, 87, 88, 89, 91, 92, 93, 94, 95А, 96, 97, 98, 99, 100, 101, 102, 103, 104, 105, 106, 107, 108, 109, 110, 111, 112, 113, 115, 117, 119, 121, 122, 123, 125, 127, 129, 131, 133, 135, 137, 139, 143,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Панфилова: 239, 241, 243, 245, 247, 249, 251, 253, 255, 257, 258, 259, 260, 261, 261А, 261Б, 262, 264, 264А, 265, 266, 267, 268, 269, 270, 271, 272, 273, 274, 275, 276А, 277, 278, 278А, 279, 281, 287, 287А, 289, 291;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Побелянского Якова Степановича: 2, 4, 6, 8, 10, 11, 14, 15, 16, 17, 18, 19, 20, 21, 22, 23, 24, 28, 29, 30, 31, 32, 33, 34, 35, 36, 37, 38, 40, 42, 43, 45, 47, 46, 48, 49, 50, 51, 52, 53, 54, 55, 56, 57, 58, 60, 61, 62, 63, 64, 65, 66, 67, 68, 69, 70, 71, 73, 74, 75, 77, 79, 81,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Панфилова: 37, 39, 40, 41, 42, 43, 44, 45, 46, 47, 48, 49, 50, 51, 52, 53, 54, 55, 56, 57, 58, 59, 60, 61, 62, 63, 64, 65, 66, 67, 68, 73, 74, 77, 78, 79, 80, 81,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Пугачева: 26, 28, 30, 32, 34, 36, 37, 38, 39, 40, 42, 43, 44, 45, 46, 47, 48, 49, 51, 53, 54, 55, 56, 57,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Пугачева: 235, 237, 239, 243, 249, 251, 253, 255, 257, 259, 261, 263, 265, 267, 269, 271, 271А, 275, 277, 279, 281, 283, 285, 287;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Суворова: 213, 215, 217, 219, 221, 223, 225, 227, 229, 231, 233, 235, 238, 239, 240, 242, 243, 244, 245, 246, 247, 248, 249, 250, 252, 254, 256, 258, 260, 262, 264, 266, 270,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Урожайная: 1, 2, 4, 20, 22, 24, 26, 28, 30, 32, 34, 36, 38, 40, 42, 46,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215, 219, 221, 240, 246, 248, 250, 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Хорвата Гедеона Викторовича: 2, 3, 4, 5, 6, 7, 8, 9, 10, 11, 12, 13, 15, 16, 17, 18, 19, 21, 21А, 22, 24, 25, 27, 28, 29, 30, 31, 32, 34, 38, 39, 40, 41, 42, 44, 45, 46, 47, 48, 49, 50, 51,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Щорса: 9, 11, 13, 14, 15, 16, 17, 18, 19, 20, 21, 22, 24, 25, 26, 27, 28,29, 30, 31, 32, 33, 34, 35, 36, 37, 38, 39, 40, 41, 42, 43, 45, 46, 47, 48,49, 50, 51, 52, 53, 55, 56, 57, 58, 59, 60, 61, 62, 63, 64, 65, 66, 67, 68, 69, 70, 71, 72, 73, 74, 75, 76, 78, 80,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26, улица Московская, 170, тел. 42-00-03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102, 102А, 102Б, 102В, 104, 106, 108, 110, 112, 114, 116, 118, 119, 119А, 119Б, 119В, 119Е, 119З, 120, 121, 122, 123, 124, 125, 126, 127, 128, 129, 130, 131, 132, 133, 134, 135, 136, 137, 138, 139, 140, 141, 143, 144, 145, 146, 147, 148, 149, 150, 151, 152, 153, 154, 155, 156, 157, 158, 158А, 159, 160, 161,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летчика-космонавта, Героя Советского Союза Гагарина Юрия Алексеевича: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44, 44А, 44Б, 44Д, 44Ж, 44З, 44И, 48, 50, 52, 54, 56, 58, 60, 62, 62А, 64, 66, 69, 69А, 69Б, 69Г, 70, 71, 71А, 72, 73, 74, 75, 76, 77, 78, 79, 80, 81, 82А, 84А, 83, 84, 85, 86, 87, 89, 91, 93, 95, 97, 99, 101, 103, 105, 107, 109, 111, 115, 117, 119, 121, 123, 127, 129, 131, 133, 135, 137, 139;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61, 63, 65, 67, 69, 71, 73, 77, 79, 81, 128, 158, 160, 162, 164, 166,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Калинина: 129, 131, 133, 135, 137, 139, 141, 143, 145, 147, 149, 151, 153, 155, 157, 159, 161, 163, 165, 167, 169, 171, 173, 174, 175, 176, 177, 178, 179, 180, 182, 183, 184, 185, 186, 187, 188, 189, 190, 192, 194, 196, 198, 200, 202, 204, 206, 208, 210, 212, 214, 216, 218, 220, 222, 224, 226,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122, 124, 126, 128, 130, 132, 134,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22В, 22Б, 24А, 26, 26А, 28, 28А, 29, 29Б, 29В, 29Г, 29Ж, 30, 32, 34, 36, 38, 42, 43, 44Б, 44К,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Залманова, 13, 29, 41, 47Б;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170, 172, 174, 176, 178, 180, 180А, 182, 183, 184, 186, 188, 190, 191, 192, 193, 194, 195, 196, 197, 198, 199, 200, 201, 202, 203, 205, 206, 207, 208, 209, 210, 211, 212, 213, 214, 215, 216, 217, 218, 219, 220, 221, 222, 223, 229, 231, 233, 235, 237, 239;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209, 213, 215, 217, 218, 219, 221, 222А, 222Б, 223, 225, 226, 227, 228, 229, 230, 231, 232, 233, 234, 235, 236, 237, 238, 239, 240, 241, 242, 243, 244, 245, 246, 247, 248, 249, 250, 251, 252, 252А, 253, 254, 255, 256, 257, 259, 260, 262, 263в, 264, 265, 266, 267, 268, 269, 270, 271, 272;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Московский: 1, 2, 3, 4, 5, 6, 7, 8, 9, 10, 11, 13, 14, 15, 16, 17, 18, 19, 20, 21, 22, 23, 24, 25, 26, 27, 28, 29, 30, 31, 32, 33, 34, 35, 36, 37, 38, 39, 40, 41, 42, 43, 44, 45, 46, 47, 48, 49, 50, 51, 52, 53, 54, 55, 56, 57, 58, 59, 62, 64,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Дусухамбетова А.: 17,17А,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Халтурина: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174, 175, 176, 177, 178, 179, 180, 181, 182, 183, 184, 185, 186, 188, 190, 192, 196, 198, 200, 202, 204;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Радищева: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24, улица Северная, 2, тел. 50-87-54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Гагарина Юрия Алексеевича: 4А, 5, 7, 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Дусухамбетова А.: 5, 11, 13,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3, 5, 6, 7, 9, 10,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Нефтепроводная: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Матросова: 4, 7, 9,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224, 226, 228, 230, 232, 234, 236, 240,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 Невского: 3, 5, 6, 8, 11, 13, 14, 15, 16, 18, 19, 20, 21, 22,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Нодха;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Московский: 61, 63, 63А, 63б, 69, 70, 71, 72, 73, 74, 75, 76, 78, 79, 80, 81, 82, 83, 84, 85, 86,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Радищева: 1Д, 3, 5, 7, 7А, 10, 11, 12, 13, 14, 16, 16А, 17, 18, 19, 20, 20А, 21, 22, 22А, 22Б, 23, 24, 25, 26, 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Темирязева: 3, 4, 6, 8, 15,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У. Громовой: 1, 2А, 4, 6, 8,22, 33, 37, 39, 41,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Уральская: 1, 3, 4, 5, 6, 7, 9, 11, 12, 13, 14, 15, 16, 17, 18, 19, 20, 21, 22, 23, 24, 25, 27,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Уфимская: 5,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Героя Советского Союза Ухабова Валерия Ивановича: 2, 3, 4, 5, 6, 19, 19А;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имени Ильи Залманова: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Дусухамбетова А.: 2, 8, 9, 10,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Баяна: 265, 267, 269, 271, 273, 274, 275, 276, 277, 278, 279, 280, 281, 282, 283, 284, 286, 288, 291, 292, 293, 294, 296, 297, 297а, 298, 300, 301, 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Тепловское лесничество: 1, 2, 2А, 5, 5А, 6, 8, 11, 13, 14, 16, 17, 19, 20, 21, 22, 23, 24, 32,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32, улица имени В.Б. Кошукова, 17, тел. 35-03-38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120А;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68, 70, 74, 78, 79, 80, 81, 82, 83, 84, 86, 87, 88, 89, 90, 91, 92, 94, 95, 97, 99, 101, 103, 105, 107А,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32, 34, 36, 38, 39, 40, 41, 44, 45, 46, 48, 49, 50, 51, 53, 54, 55, 56, 57, 59, 60, 62, 63, 64, 65, 66, 67, 68, 69, 70, 73, 74, 75, 76, 77, 78 79, 80, 81, 82, 83,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52, 53, 54, 56, 60, 62, 64, 66, 68, 70, 73, 74, 75, 76, 77, 78, 79, 80, 81, 82, 83, 85, 86, 87, 88, 88А, 89, 91, 92, 93, 94, 95, 97, 98, 99, 100,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30, 32, 58, 58А, 64, 64А, 66, 82, 84, 86, 88, 90, 92, 94, 96, 100,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58, 58А;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Плеханова: 11,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Фрунзе: 17, 26, 27,28,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Халтурина: 3, 5, 7, 9, 11, 13, 15, 17, 19, 21, 23, 25, 29, 31, 33, 35, 37, 39, 41, 43, 45, 47, 49, 51, 55, 57, 59, 61, 63, 65, 67, 69, 73, 80, 82, 84, 86, 88, 90, 92, 94, 98, 100, 102,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20,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32, улица имени В.Б. Кошукова, 17, тел. 31-54-82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Ильи Залманова: 3, 4, 5, 6, 7, 8, 9, 10, 11, 12, 13, 14, 15, 16, 17, 19, 20, 21, 22, 23, 24, 26, 27, 28, 29, 31, 32, 34, 36, 37, 38, 39, 40, 41, 42, 45, 47, 49, 51, 55, 57, 59,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54, 58, 64, 67, 70, 73, 75, 76, 77, 78, 80, 84, 87, 91,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Волочаевская: 1, 2, 3, 4, 5, 6, 7, 9, 10, 11, 12, 13, 14, 15, 16, 17, 18, 19, 20, 24, 25, 26, 27, 29, 30, 32, 34, 36, 37, 38, 40, 41, 42, 44, 46, 47, 48, 49, 50, 51, 52, 53, 55, 56, 57, 58, 59, 60, 61, 63, 64, 65, 66, 69, 71,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Гоголя: 35, 36, 37, 39, 41, 43, 45, 47, 48, 49, 50, 53, 54, 55, 56, 58, 60, 61, 62, 64, 72, 74, 80,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В.Б. Кошукова: 19, 21, 23, 31, 33,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Лесная: 5, 7, 9, 11, 14, 15, 16, 18, 19, 21, 22, 24, 27, 28, 30, 31, 32, 35, 36, 37, 39, 40, 41, 42, 48, 52, 54,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30, 32,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имени Ильи Залманова: 1, 2, 4, 7, 8, 12, 16,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4, 5, 9, 10, 12, 13, 18,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36, 38, 39, 40, 41, 42, 43, 44, 45, 47, 48, 49, 50, 51, 54, 55, 56, 57, 59, 60, 61, 62, 63, 64, 65, 68, 69, 70, 71, 72, 75,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24, 24/1, 24/2, 29, 31, 36, 37, 39, 40, 43, 44, 45, 46, 47, 49, 51, 52, 53, 55,57, 59, 61, 63, 65, 69, 71,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102,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Халтурина: 8, 10, 12, 14, 16, 18, 20, 22, 24, 26, 28, 32, 36, 40, 42, 44, 46, 48, 52, 54, 60, 62, 68, 70, 72,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34, 36, 38, 39, 40, 41, 42, 44, 47, 48, 53, 56,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30, 35, 37, 39, 41, 43, 47, 51, 53, 57,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Начальная школа № 22, улица проезд Индустриальный, 31, тел. 33-36-56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1-я Сенная: 5, 6, 7, 8, 9, 11, 12, 15, 17, 18, 20, 21, 22, 26, 27, 29, 31, 32, 34, 36, 38, 52, 54, 56, 62, 66, 68, 70,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Сенной: 1, 2, 2А, 6, 7, 8, 9, 12, 15, 18, 20, 22, 23, 24, 32,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Сенная: 2, 5, 6, 8, 9, 10, 11, 12, 13, 14, 16, 17, 19, 20, 23, 24, 25, 27, 29, 33, 37, 41, 49, 53, 55,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3-я Сенная: 1, 1А, 1Б, 2, 4, 8, 11, 15, 16, 17, 18, 21, 24, 25, 30, 32, 34, 38, 42, 46, 52,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4-я Сенная: 2, 3, 9, 10, 11, 12, 14, 15, 16, 17, 18, 22, 23, 24, 25, 28, 29, 31, 33, 35,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5-й Сенной: 1, 3, 3А, 4, 5, 6, 7, 9, 10, 14, 17, 19, 23, 25, 27, 29, 37, 39, 41, 51, 55, 59,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5-я Сенная: 1, 2, 11, 12, 15, 16, 17,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225, 227,239.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21, улица Токсан би,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314-й Стрелковой дивизии: 107, 113, 115, 117, 121, 170, 172, 174, 176,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45, 47, 49, 102,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Заводская: 1, 4, 11, 13, 15, 17, 18, 19, 20, 22, 23, 24,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39, 41А, 41, 43, 45, 47, 47А, 53, 63,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Копай: 428, 429, 432, 432Б, 433, 437;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Лесная: 1,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183, 191, 199, 201, 203, 209, 211, 213,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Некрасова: 34, 51, 55, 56, 57, 59, 61, 67, 73, 75, 85, 87,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Полевая: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Некрасова: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22, 25, 30, 31, 34,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2, 4, 6, 8, 10, 12, 14, 16, 17, 19, 21, 23, 25,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21, улица Токсан би,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28,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167, 173;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Ружейникова И.С.: 8, 10, 12, 14, 14А,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Каттая Кеншинбаева: 1, 3, 3А, 3Б, 5, 7,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13, 13А, 15, 17, 18, 19, 20, 21,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Лицей № 1, улица Абая, 100, тел. 33-15-47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314-й Стрелковой дивизии: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Токсан би: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Астана: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улица: 88, 90, 94, 96,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Первый общеобразовательный лицей, улица имени Жамбыла, 196, тел. 50-07-16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13,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Ауэзова: 180, 182, 184,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161, 161А, 173, 175, 177,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80,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Спортзал стадиона "Карасай" (стадион "Авангард"), улица имени Жамбыла, 173, тел. 31-45-90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Заводская: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Копай: 54, 58, 62, 65, 73А, 74А, 76, 82, 102, 105, 110, 111, 114, 117, 125, 129, 145, 146, 147, 147А, 148, 150, 151, 152, 153, 155, 156, 158, 165, 169, 178, 189, 195, 197, 198, 199, 200, 203, 204, 209, 211, 212, 214, 216, 217, 218, 220, 222, 223, 224, 225, 226, 227, 228, 229, 229А, 230, 232, 233, 234, 235, 237, 238, 240, 242, 243, 244, 245, 247, 248, 249, 251, 252, 253, 254, 255, 256, 258, 261, 263, 265, 268, 276, 282, 286, 289, 291, 296, 297, 298, 299, 300, 302, 305, 306, 307, 310, 311, 313, 315, 317, 318, 319, 320, 321, 321А, 322, 323, 326, 328, 329, 330, 331, 332, 333, 334, 335, 336, 337, 338, 339, 340, 341, 342, 343, 344, 345, 346, 347, 349, 353, 355, 356, 357, 358, 359, 360, 362, 363, 364, 365, 368, 369, 373, 378, 379, 380, 381, 382, 384, 385, 386, 388, 389, 390, 393, 395, 397, 398, 399, 401, 403, 404, 405, 409, 410, 411, 412, 414, 416, 421, 423, 424, 425, 426, 429А, 435, 438, 439, 441, 442, 446, 448, 452, 455, 456, 458, 459, 460, 461, 463, 464, 466, 470, 471, 475, 477, 478, 480, 481, 482, 483, 484, 485, 485А, 486, 487, 488, 491, 491Б, 492, 492А, 493, 495, 496, 498, 499, 500, 500А, 501, 503, 503А, 504, 505, 506, 507, 508, 509, 509А, 511, 513, 514, 516, 517, 518, 519, 521, 522, 524, 524А, 525, 526, 526А, 527, 528, 528А, 528Б, 537, 529, 532, 535, 540, 541, 543, 544, 545, 546, 547, 547А, 548, 549, 550, 550Г,550Е, 551, 551А, 551В, 552, 552Б, 552В, 554, 555, 556, 558, 559, 560, 562, 564, 565, 566, 567, 568, 569, 570, 571, 571А, 572, 573, 574, 575, 576, 577Б, 579, 582, 583А, 588, 590, 591, 593, 595, 600, 602, 607, 608, 609, 610, 611, 612, 613, 613А, 614, 616, 617, 619, 620, 621, 627, 640, 641, 643, 649, 650, 651, 652, 654, 657, 670, 671, 675, 678, 679, 682, 697, 709;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Парковая: 187;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1А, 1Б, 1Г, 1Д, 1Е;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Школа-лицей "Дарын" № 3, улица Алматинская, 4, тел. 46-04-46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Алматинская: 6,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188, 193, 194, 201, 205, 207, 209, 211, 213, 215, 217, 221, 223, 225, 227;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62, 64, 66, 68,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8, улица Мира, 160, тел. 46-14-40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57, 75, 78, 80,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200, 216, 224, 228, 230, 232;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109, 120, 122, 124, 126, 129, 131, 135, 156, 161, 163, 164, 165, 166, 170, 172, 174, 178, 179, 180, 184, 186, 188, 189, 190;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83, 85, 87, 91, 92, 93, 94, 95, 96, 103, 106, 108, 110,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127, 129, 131, 133, 135, 137, 139, 141, 143, 145, 147, 156, 156А, 158, 182, 184, 186, 186А,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Крепостной: 2, 3,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Гуманитарный колледж имени М.Жумабаева, улица Абая, 28, тел. 46-66-90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М.Жумабаева: 113, 115, 116, 118, 117, 118, 136, 144, 146, 148, 149, 150, 151, 153, 154, 161, 163, 167, 171, 173, 177, 181, 183, 187;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136, 138,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Советская: 49, 51, 53, 55, 57,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30, 34,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Бостандыкская: 4,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2, улица Интернациональная, 14, тел. 36-29-51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13, 17, 19, 25, 27, 29, 44,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162, 166, 168, 170, 172, 176, 178, 182, 184, 186, 188, 190, 192, 194, 196, 198, 200, 202, 204, 206, 210, 212, 214, 216, 218, 220, 222, 224, 226, 232, 233,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33, 37, 39, 41, 43, 45, 47, 49, 51, 57, 59, 61, 63, 67, 69, 71, 73, 75, 77, 79, 81,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Ишимская: 21, 22, 23, 24, 25, 26, 27, 28, 28А, 29, 32, 33, 34, 35, 38, 40, 41, 43, 45, 47, 49, 51, 54, 56,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51, 53, 57, 58, 59, 60, 63, 67, 69, 70,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11, 12, 13, 14, 15, 21, 23, 25, 27, 29, 31, 33, 35, 37, 39, 41, 43, 45, 55, 57, 59, 61, 63,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51, 53, 55, 57, 60, 62, 63, 64, 65, 68, 70, 71, 72, 73, 74, 75, 77, 79, 80,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3,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93, 95, 96, 100, 101, 102, 103, 104, 106, 108, 110, 112, 114, 120, 121, 122, 123, 124, 126, 127, 128, 132, 138, 144, 146, 148, 150, 152, 158, 160, 161, 163, 164, 165, 166, 167, 168, 169, 170, 171, 173, 174, 175, 177, 179,181, 183, 185, 189, 191, 193;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2, 3, 4, 5, 6, 7, 8, 9, 11,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Советская: 58, 60, 62, 63, 64, 65, 67, 68, 69, 70, 71, 72, 73, 74, 76, 77, 79, 80, 81, 82, 83, 84, 85, 87, 88, 89, 90, 92, 93, 94, 95, 97, 98, 99, 100, 101, 102, 103, 104, 105, 106, 107, 109, 110, 111, 112, 114, 115, 116, 117, 118, 120, 121, 123, 125, 126, 127, 128, 129, 130, 131, 132, 133, 134, 135, 136, 137, 138, 140, 141, 142, 143, 144, 145, 146, 147;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Абая: 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Чкалова: 2, 4, 6, 10, 12, 14, 18, 20, 22, 24, 26, 30, 32, 34,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Петропавловский колледж, улица Интернациональная, 2Б, тел. 46-22-89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Баймухамеда Зтулина: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Рижский: 1, 3, 4, 6, 8, 9, 10, 11, 12, 13, 14, 15, 16,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Володарского: 2, 3, 4, 6, 6А, 8, 10, 20,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Гуденко С.Г.: 2, 3, 4, 7, 8, 9, 9А, 9Б, 10, 11, 12, 13, 15, 16, 17, 18, 20, 22, 24, 26,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4, 5, 6, 7, 8, 9, 10, 11, 12, 14, 18, 19, 20, 21, 22,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Интернациональная: 2А, 2Б, 2, 4, 4Г,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Крепостная площадь: 3, 3А,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Ишимская: 1, 2, 4, 5, 6, 7, 8, 11, 12, 13, 14, 15, 16, 17,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1, 4, 6, 7, 8, 9, 10, 11, 12, 14,15, 16, 17, 19, 24, 25, 26, 27, 28, 29, 30, 31, 32, 33, 34, 38, 39, 40, 41, 42, 43, 44, 45,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18, 20, 22, 24, 26, 28, 30, 32, 34, 36, 38, 40А, 44, 46, 48, 50, 52, 54, 58, 60, 62, 64,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1, 2, 3, 4, 5, 6, 8, 12, 14, 15, 16, 17, 18, 19, 20, 21, 23, 26, 28, 30, 31, 32, 36, 38, 40, 41, 42, 43, 44, 45,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Рижская: 15, 17, 19, 22, 24, 25, 26, 27, 28, 29, 30, 31, 32, 33, 34, 35, 36, 37, 38, 40, 41, 42, 43, 44, 45, 46, 47, 48, 49, 50, 51, 52, 54, 54А, 55, 56, 57, 58, 59, 60, 61, 62, 63, 64, 65,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Сакко и Ванцетти: 3, 5, 6, 7, 7А, 9, 10, 11, 14, 15, 16, 17, 18, 20, 21, 22, 23, 24,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Свободная: 3, 4, 7, 9, 10, 11, 12, 15, 16, 17, 18, 19, 20, 21, 23, 24, 25, 26, 32, 34, 36, 38, 40, 42, 46, 48, 50,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Областной перинатальный центр, улица Казахстанской правды, 233, тел.42-18-97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Ватутина: 1, 2, 3, 4, 6, 10, 12, 14,16,18, 20, 21, 22, 24, 28, 34, 38, 39, 40, 42,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235, 237, 239, 241, 243, 245, 249, 250, 251, 253, 254, 257, 259, 260, 261, 262, 264, 265, 266, 267, 268, 269, 270, 271, 273, 274, 275, 276, 277, 278, 279, 280, 281, 283, 284, 285, 286, 287, 288, 291, 293, 295, 297, 299, 301, 303, 305, 307, 309, 311, 313, 317, 321, 323, 327, 329;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Баймухамеда Зтулина: 28, 32, 34, 36, 42, 44, 48, 50, 52, 56, 58, 62, 64, 66, 68, 70, 72, 74, 76, 78, 80, 82, 86, 88, 90, 92, 94, 95,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Ишимская: 55, 57, 59, 61, 70, 72, 76, 77, 78, 80, 82, 88, 90, 92, 94,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199, 201, 201А, 203, 207, 207А, 209, 211, 215, 217, 219, 221, 223, 224, 225, 227, 228, 233, 233Б, 234, 236, 238, 240, 242, 244, 250, 253, 254, 256, 257, 258, 259, 260, 261, 263, 264, 265, 266, 267, 269, 271, 273, 275, 277, 278, 279, 281, 282, 283, 284, 285, 286, 288, 289, 291, 293, 295, 296, 297, 299, 300, 302, 304, 306, 308, 310, 312, 314, 316, 318, 320, 322, 324, 326, 328, 330, 332, 334;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88, 89, 90, 94,95, 96, 107, 109, 111,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Ватутина: 4, 6, 7, 8, 10,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М. Жумабаева: 1, 3, 4, 7, 8, 10, 12, 13, 14, 17, 18, 19, 20, 21, 22, 23, 24, 25, 26, 30, 31,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Комсомольский: 3,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Мира: 4, 4А, 6, 8, 10, 14, 18, 20, 22,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Первомайский: 1, 3, 4, 5, 6, 7, 8, 9, 10, 11, 13, 14, 15, 16, 17, 18, 19, 20, 21, 22, 24, 25, 29, 30, 31, 33, 34, 35, 36, 37,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Пушкина: 3, 4, 6, 7, 8, 11,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Советский: 2, 3, 4, 5, 8, 10, 11, 12, 13, 14, 15, 16, 19, 20, 21, 22, 23, 24, 25, 26, 27, 28, 29, 30, 31, 33, 34,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Пржевальского: 12, 16, 20, 21, 23, 24, 32,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Пушкина: 178, 180, 182, 186, 188, 192, 199, 202, 207, 209, 211, 213, 215, 217, 219, 225, 227, 229, 231, 237;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Рижская: 78, 79, 81, 84, 85, 87, 88, 89, 90, 91, 92, 93, 94, 95, 96, 97, 98,102, 103, 107, 109, 111, 113, 117А,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13, 15, 17, 19, 21, 25, 26, 28, 29, 30, 31, 32,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148, 149, 150, 151, 152, 153, 154, 155, 156, 157, 158, 160, 162, 163, 164, 165, 166, 167, 168, 170, 171, 172, 173, 174, 176, 177, 178, 179, 180, 182, 183, 184, 185, 186, 187, 188, 189, 190, 192, 193, 194, 195, 195А,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Чкалова: 42, 44,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8, улица Мира, 160, тел. 41-12-69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207, 207А, 211, 213, 215, 217, 219, 221, 223, 229, 231;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236, 240, 262, 264,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90, 92, 96, 98,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Казахстанской правды: 181, 191, 194, 198, 200, 204, 206, 208, 212, 214, 216, 218, 220;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159, 161, 163, 177, 179, 183, 185, 212, 214, 216, 218, 222, 224, 232,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4,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Мира: 3, 5,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Казахский музыкально-драматический театр, улица имени Жамбыла, 195, тел. 41-15-51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199, 205, 207, 208, 209, 210, 212, 216, 218, 220, 222, 224, 226, 228, 230, 232, 234, 236, 238, 240, 242, 246, 248, 252, 254, 256, 258, 260, 262, 263, 264,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239, 241, 243, 245, 247, 249, 251, 253, 257, 259, 261, 263, 265, 267, 287, 289, 291, 293, 295, 297, 299, 301, 303, 305, 307, 309, 311, 317, 319, 321, 323;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Аягана Шажимбаева: 107, 109, 111, 113, 117, 123, 125, 129, 130, 133, 134, 135, 136, 137, 139, 140, 141, 142,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Крепостная: 109, 111, 113, 117, 119, 121, 123, 124, 128, 130, 131, 132, 133, 134, 136, 138, 140,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Новая: 5, 7, 8, 9, 10, 11, 12, 13, 14, 15, 16, 17, 18, 19, 20, 21, 22, 23, 24, 26, 27, 28, 28А, 29, 30, 31, 32, 33, 34, 35, 36, 37, 38, 39, 41, 43, 45, 47, 49, 51, 52, 53, 54, 56, 57, 58, 60, 61, 62, 63, 64, 65, 66,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Володарского: 9, 10, 12, 14, 15, 16, 17, 21, 23, 24, 25, 28, 34,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Жамбыла: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имени Аягана Шажимбаева: 15, 24, 26, 28, 30, 33, 34,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Чкалова: 3, 4, 5, 6, 7, 8, 10, 13, 20,20Б;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51, 53, 55, 58, 60,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Чкалова: 55, 57, 59, 61, 64, 65, 66, 68, 70,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5, улица Мира, 195, тел. 51-85-03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5, 7, 9В, 9Б, 9А, 9, 11, 13А,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272, 274;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 Жумабаева: 290, 331, 335, 337,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Ибрая Алтынсарина: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Ишимская: 71, 73, 74, 75,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187,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Сакена Сейфулина: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Сейфулина: 33, 35, 37, 39, 41, 43,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Первомайская: 2, 4, 6, 8,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Областное управление казахского общества слепых, улица имени Жамбыла, 225, 52-26-46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Индустриальная: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Базарбаева: 2, 2Б, 2В;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12, 14/1, 32,34;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276, 280, 284, 286, 288, 290;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Кзыл-Тууская: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Новая: 71, 73, 75,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Индустриальный: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Школа-лицей "Аль-Фараби", улица имени Ярослава Гашека, 14, тел. 51-93-78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292, 294, 296, 298А, 298;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Новая: 83, 120, 122, 124;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16, 17, 17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43, улица Новая,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14, 16А, 18, 18А,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189, 191, 193, 197, 199, 201, 203;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Новая: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Строительно-экономический колледж улица Мира, 262, тел. 51-34-63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205, 209, 211, 213, 254, 258;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9, 11, 11А,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Средняя школа №43, улица Новая,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6, 8А,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244, 246, 248, 250А, 250Б;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2, 2Б,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Казахско-турецкий лицей, улица имени Ч. Валиханова, 18, тел. 51-72-30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Айыртауская: 1, 3,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Г. Мусрепова: 2, 4,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Рижская: 104, 106, 121, 123, 125, 133, 135, 137, 139, 143, 145, 147;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12, 14,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1, 3А, 3,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Школа-интернат для одаренных в спорте детей, улица имени Ярослава Гашека, 4, тел. 51-30-54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Новаторная: 1, 3,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Кармелюка: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2, 4, 6, 8, 10,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2, 3, 4,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Новаторная: 1, 2, 3, 4, 6, 7, 8, 9,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Рижская: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27, 27А,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1, 3, 5А,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2А, 2Б,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Строительно-экономический колледж, улица Мира, 262, тел. 51-34-65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217, 219, 221, 223, 260, 262, 264, 266, 268,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Ярослава Гашека: 4А,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23, улица Мира,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Хименко: 1, 3,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4, 6, 8,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23, улица Мира,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15,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Хименко: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38, 44, 46, 46А, 46В, 48, 48А;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2, 2А, 2Б,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Кирпичная: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4, улица Мира, 274, тел. 50-06-37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278, 280, 282, 284, 284А, 286, 288, 288А, 292, 294;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Хименко: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Ч. Валиханова: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9, улица Победы,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1, 3, 5, 5А, 5В,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Победы: 3, 3А, 4, 4Б, 6, 8,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Хименко,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9, улица Победы,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Победы: 7,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Хименко: 10, 10А, 12, 14, 14/1, 14/2, 14/3.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ЧНУ "Денсаулык", улица И.П. Шухова, 34, тел.51-19-41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1-я Линия: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Линия: 18,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3-я Линия: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4-я Линия: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Жамбыла: 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225, 227, 229, 231, 327, 327Б, 327А, 351;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30, 32, 32А, 34, 34А.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Медицинский колледж, улица И.П. Шухова, 42, тел. 42-75-15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четырежды Героя Советского Союза Жукова Георгия Константиновича: 21, 21Б, 21А, 23, 23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290, 339, 339А, 341,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Медицинский колледж, улица И.П. Шухова, 42, тел. 32-06-77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2, 2А, 24, 26, 30,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И.П. Шухова: 36, 38,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Областная гимназия-интернат для одаренных детей имени Абу Досмухамбетова, улица Н.А. Семашко, 2, тел. 32-29-58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Берлик: 1,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1-я Кирпичная: 1, 2, 4, 5, 6, 7, 8, 9, 10, 12, 13, 14, 15, 17, 19, 20, 22, 23, 24, 25, 26, 27, 28,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1-я Линия: 1, 2, 3, 4, 5, 6, 7, 9, 11, 12, 13, 14,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Кирпичная: 1, 2, 3, 4, 5, 6,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2-я Линия: 1, 2, 3, 4, 5,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3-я Кирпичная: 1, 2, 3, 4, 5, 6, 8, 9, 10, 12, 13, 14, 15, 16, 17, 18, 19, 20, 21, 22, 23, 25, 27, 29, 30, 31, 32, 34, 35, 36, 37, 38, 39, 40, 41, 42, 43, 44, 45, 46, 47, 49, 52, 54, 60,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3-я Линия: 1,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Кирпичный: 2, 3, 4, 6, 8, 10, 12, 14, 16, 16А,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4-я Кирпичная: 1, 2, 3, 4, 6, 8, 9, 10, 12, 14, 15, 16, 17, 21, 23, 24, 24А, 25, 27, 29, 30, 31,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4-я Линия: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проезд Кирпичный: 2, 3, 3А, 4, 6, 7, 8, 9, 10, 11, 12, 13, 14, 15, 16, 17, 19, 21, 25, 25А,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Майская: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 Юбилейный: 1, 1Б, 2, 3,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Н.А. Семашко: 1А, 1В, 1Г, 2, 2А, 3, 3А, 3В, 3Б, 4, 4А, 5, 5А, 5В, 6А, 7, 8А, 8, 11, 11А, 12, 13А, 13Б, 14, 14А, 15, 16, 17А, 20, 21, 22А, 22, 23,24, 25, 26, 31А, 32, 36, 38, 39, 41, 43,45, 47, 52, 54,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Н.А. Семашко: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Юбилейная: 1,1А, 1В, 1Г, 1Н, 1Т, 1И, 2, 2А, 2Б, 2В, 3, 3Д, 3Г, 3Н, 3Л, 3М, 4, 5, 5А,5Б, 5Н.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профессионально-педагогический колледж, пос. Борки, улица Студенческая, 1, тел. 37-19-22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Жастык: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Березовая: 1, 1Б, 2, 2Б, 3, 5, 5А, 6, 7, 7А, 8, 9, 10, 12, 12А, 13, 13А, 14, 15, 16, 17, 19, 20, 21, 22, 23, 24, 25, 26,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улицаБульварное кольцо: 2, 3, 8, 9, 11, 15, 19,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Весенняя: 4, 22,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Дачная: 1, 3, 4, 5, 6, 7, 8, 10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Добровольцев: 1, 3,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Дружбы: 1, 4, 5, 7, 11, 12, 14, 15, 19, 22, 25, 27,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Дульского Луки Николаевича: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Заовражная: 1, 2, 2А, 2Б, 2В, 3, 4,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Звездная: 31,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Зеленая: 1, 1А, 2, 2А, 2Б, 2В, 3, 4, 5, 6, 6А, 7, 8, 9, 10, 11, 12, 15, 20, 22, 28, 30, 32, 34,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Зеленое кольцо: 2, 3, 4, 10, 11, 13, 17, 19, 21, 23, 25, 27, 29, 31, 33, 35,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16, 18, 20,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Кленовая: 6, 10, 13,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Лучистая: 1, 2, 3, 4, 5, 6,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Мечтателей: 1, 2, 6, 8, 10, 11, 12, 13, 14, 15, 16, 18, 20, 22,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Новицкого Сергея Васильевича: 1, 2,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Новоселов: 5, 6, 7, 8, 9, 10,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Прибрежная: 1, 2, 3, 4, 6, 8, 10, 11, 12, 13, 14, 16А, 19, 21, 33,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Прохладная: 5, 9, 11,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Радужная: 2, 3, 5, 6, 7, 8, 9, 10, 11, 12, 13, 14, 15, 17, 19, 21, 23,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Романтиков: 9, 11, 13, 15, 16,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Садовое кольцо: 1, 3, 5, 10, 13, 17, 19, 21,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Сафронова Петра Прокофьевича: 2, 3, 4, 5, 6, 7, 9, 10, 11, 12, 13, 14, 15, 16, 17,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Светлая: 1, 3, 4,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Солнечная: 2, 4, 6,8, 9, 10, 12, 14, 16, 18, 20, 22, 24, 26А, 30,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Сосновая: 3,4, 6, 9, 11, 13, 20, 24, 31 39, 40, 41,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Студенческая: 2, 3, 3А, 3В, 3Г, 4А, 4Б, 5, 5А, 6, 7А, 7, 10, 12, 13, 14, 15А, 15, 16, 17, 19, 21, 23, 25, 25А, 25Б,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Тенистая: 1,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Уютная: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3, 4, 5, 6, 7, 8, 10, 16, 18, 19, 20, 30,37, 39, 40, 44, 46,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Цветочная: 2, 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1А, 3, 5, 7, 9, 11, 13, 15, 17, 19, 21, 23,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Юбилейная: 3И, 6А, 6Л, 7, 9А, 11А, 10, 10А, 11, 13, 15, 15А, 18, 18А, 22, 22А,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Областная больница, улица имени Евгения Брусиловского,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детской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Областной онкологический диспансер, улица имени Мухтара Ауэзова,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- 1-я городская больница, улица имени Каныша Сатпаева,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железнодорожной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Центр–Областной кожно-венерологический диспансер, улица Интернациональная,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кожно-венерологический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- 2-я городская больница, улица имени П. Васильева,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2-й городской больницы, исключая 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- 3-я городская больница, улица Рижская,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3-й городской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Областной противотуберкулезный диспансер, улица 4-я Линия,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в/ч 6637, улица имени Ярослава Гашека,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 по улица имени Ярослава Гашека,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ПВВУ, улица Юбилейная,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корпуса по улица Юбилейной,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Учреждение ЕС 164/1, п.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ЕС 164/1.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государственный университет (учебный корпус № 5), улица М. Жумабаева, 114, тел. 46-42-49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Бостандыкская, 2, 2А, 6, 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Колледж железнодорожного транспорта, улица имени Юрия Медведева,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Юрия Медведева: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ДЮСШ "Женіс" (ДЮСШ "Виктория"), ул. имени Жамбыла, 177, тел. 31-31-68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231,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Аягана Шажимбаева: 77, 79, 81, 97, 99,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Пушкина: 129, 131, 133, 135, 137, 139, 141, 143, 145, 147, 149, 151,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191, 193, 195, 197, 199, 201, 203, 205,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Чкалова: 3, 5, 7, 9, 11,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193А, 196А, 200, 202А;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Советская: 107, 109,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Володарского: 77, 79, 108, 110, 114, 116, 118,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Пионерский: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26, улица Московская,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Вагонная: 3,5,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Воровского: 107, 109, 111, 113, 115, 116, 117, 118, 119, 120, 121, 122, 123, 124, 125, 126, 127, 128, 131, 132, 133, 134, 135, 136, 137, 138, 139, 140, 141, 142, 143, 144, 145, 147, 148, 149, 150, 151, 152, 153, 154, 155, 156, 157, 158, 158А, 159, 160, 161, 162, 163, 164, 165, 166, 167, 168, 169, 170, 171, 172, 173, 174, 176, 177, 178, 179, 180, 182, 184, 186;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Дмитрова: 3, 9,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Каныша Сатпаева: 78, 80, 82, 84, 86, 88, 90, 92, 94, 96, 98, 100, 102, 104, 106, 108, 110, 112, 114, 116, 118, 120, 122, 124, 126, 130, 132, 134, 138, 140,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Калинина: 53, 55, 57, 59, 61, 63, 65, 67, 69, 71, 73, 75, 77, 79, 81, 83, 85, 87, 89, 91, 93, 94, 95, 96, 97, 98, 99, 100, 101,102, 103,104, 104Б, 105, 106, 107, 108, 109, 110, 111, 112, 113,114, 115, 116, 117, 118, 119, 120, 121, 122, 123, 124, 125, 126, 127, 130, 132, 134, 136, 138, 140, 142, 144, 146, 148, 150, 152, 152А, 156, 158, 160, 162, 164, 166, 168, 170, 172, 172А;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Котовского: 4,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103, 105, 107, 108, 109, 110, 111, 112, 113, 114, 115, 117, 119, 120Б, 121, 123, 125, 127, 129, 129А, 131, 133,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117, 119, 121, 123, 125, 127, 129, 131, 132, 133, 134, 135, 136, 137, 138, 139, 140, 141, 143, 144, 145, 146, 146Б, 147, 148, 149, 150, 151, 152, 153, 154, 155, 157, 159, 160, 161, 162, 163, 164, 165, 166, 167, 168, 168А, 169, 171, 173, 175, 177, 179, 181, 183, 185, 187,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Батыр Баян: 124, 126, 128, 129, 130, 131, 132, 133, 134, 135, 136, 137, 138, 139, 140, 141, 142, 143, 144, 145, 146, 147, 148, 149, 150, 151, 152, 153, 154, 155, 156, 157, 158, 159, 160, 161, 161А, 162, 163, 165, 167, 168,169, 170, 171, 172, 173, 174, 176, 176А, 177, 178, 179, 180, 181, 182, 183, 184, 185, 186, 187, 188, 189, 190, 191, 192, 193, 194, 194А, 195, 196, 197, 198, 199, 200, 201, 202, 203, 205, 206, 207, 208, 210, 212, 214, 216;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Тельмана: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Городская поликлиника № 3, улица Юбилейная, 7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Юбилейная: 3Б, 3В, 3Л, 3М,5Н, 3Н, 7А, 9А, 9Б.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Казахская школа-гимназия, улица Мира, 327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Мира: 345, 347;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4-я Линия: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Неля Болатбаева: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