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022d" w14:textId="ec60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августа 2014 года N 296. Зарегистрировано Департаментом юстиции Северо-Казахстанской области 22 сентября 2014 года N 2944.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296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Казахстан", местным исполнительным органом по вопросам физической культуры и спорта области – государственным учреждением "Управление физической культуры и спорта Северо-Казахстанской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регламент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– не автоматизирована,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 –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 (далее – результат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по оказанию государственной услуги является представление услугополучателем (либо его представителя по доверенности) перечня документов необходимых для оказания государственной услуги, согласно пункта </w:t>
      </w:r>
      <w:r>
        <w:rPr>
          <w:rFonts w:ascii="Times New Roman"/>
          <w:b w:val="false"/>
          <w:i w:val="false"/>
          <w:color w:val="000000"/>
          <w:sz w:val="28"/>
        </w:rPr>
        <w:t>9 Стандарта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получения государственной услуги о присвоении спортивного звания "Кандидат в мастера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протоколов соревнований, заверенные печатью областной федерации по виду спорта и (или) соревнований областного, городского, районного значения, заверенные печатью областной федерации по виду спорта, при отсутствии областной федерации по виду спорта, заверенные печатью областного, городского, районного исполнительного органа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получения государственной услуги о присвоении (и/или подтверждении) спортивного разряда "Спортсмен 1 разряда":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протоколов соревнований, заверенные печатью районных (городских) федераций по виду спорта, при отсутствии районных (городских) федераций по виду спорта заверенные печатью районных, городских исполнительных органов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получения государственной услуги о присвоении (и/или подтверждении) категорий "Тренер высшего уровня квалификации первой категории", "Тренер среднего уровня квалификации первой категории", "Тренер высшего уровня квалификации без категории", и "Тренер среднего уровня квалификации без категории":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трудовой книжки или трудового договора с отметкой работодателя о дате и основании его прекращения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справка установленной формы о подготовке спортсменов тренером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(за исключением присвоения категории "Тренер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протоколов республиканских соревнований, заверенные печатью республиканской федерации по виду спорта и (или) соревнований областного, городского, районного значения, заверенные областной федерацией по виду спорта, при отсутствии областной федерации, заверенные печатью областного, городского, районного исполнительного органа по физической культуре и спорту (за исключением присвоения квалификационной категории "Тренер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получения государственной услуги о присвоении (и/или подтверждении) категорий "Методист высшего уровня квалификации первой категории" и "Методист среднего уровня квалификации первой категории":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трудовой книжки или трудового договора с отметкой работодателя о дате и основании его прекращения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для получения государственной услуги о присвоении (и/или подтверждении) категории "Инструктор-спортсмен высшего уровня квалификации первой категории":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трудовой книжки или трудового договора с отметкой работодателя о дате и основании его прекращения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ходатайство, заверенное печатью областной федерации по виду спорта о присвоении категории, при отсутствии областной федерации по виду спорта, заверенное печатью организации, в которой инструктор-спортсмен числится;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получения государственной услуги о присвоении судейской категории "Судья по спорту первой категории":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прохождение курса судейской практики в соответствии с требованиями спортивной классификации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из ЦОНа и передача их руководителю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представленных документов руководителем и на направление их ответственному исполнителю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полноты и достоверности документов, направление их на рассмотрение комиссии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решение комиссии о присвоении спортивного звания, разряда и судейской категорий по спорту (в течение 20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издание приказа о присвоении спортивных званий, разрядов и судейской категорий по спорту (в течении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результата государственной услуги и направление для подписания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подписание результата государственной услуги (в течение 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регистрация и направление в ЦОН результат государственной услуги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расписка о приеме документов из ЦОНа и передача их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документов на рассмотрение комиссии по присвоению спортивных званий, разрядов и судейской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результат государственной услуги руководителю местного исполнительного органа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направление результата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комиссия по присвоению спортивных званий,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Подробный порядок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местного исполнительного органа принимает документы из ЦОНа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званий, разрядов и судейской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местного исполнительного органа подготавливает результат государственной услуги и направляет руководителю местного исполнительного органа для подписания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местного исполнительного органа подписывает результат государственной услуги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специалист местного исполнительного органа регистрирует и направляет в ЦОН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Порядок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государственной услуги услугополучатель либо его представитель (по нотариально заверенной доверенности) при обращении в ЦОН представляет сотруднику оригинал документа удостоверяющего личность (для идентификации) и перечень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ЦОНа принимает документы, проверяет полноту представленных документов, при наличии полного пакета документов выдает 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настоящим регламентом государственной услуги,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Инспектор ЦОНа при наличии полного пакета документов передает их инспектору накопительного отдела ЦОНа, а он в свою очередь направляет их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наличии расписки и удостоверения личности услугополучателю в течении 15 минут, выдается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утери удостоверения о присвоении спортивного звания, удостоверения о присвоении категории тренерам, методистам, инструкторам, удостоверения о присвоении судейской категории по спорту услугополучатель в ЦОНе должен заполнить форму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 момента сдачи пакета документов в ЦОН длительность получения – результата государственной услуги 30 (тридцать) календарных дней,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 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документов и выдача результатов оказания государственной услуги осуществляется через ЦОН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2243"/>
        <w:gridCol w:w="3722"/>
        <w:gridCol w:w="3687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Петропавловска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Ауэзова, 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Петропавловска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город Петропавловск, 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 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первой категории,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4197"/>
        <w:gridCol w:w="36"/>
        <w:gridCol w:w="3833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( заполняется на государственном и 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наличия)тренера, подготовившего спортсмена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"__"___ 20_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"__"___ 20_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федерации по видам спорта и (или) Федерация Республики Казахстан по данному виду спорта регионального или местного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 20_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Дата поступления на рассмотрение комиссии: "_____"______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6"/>
        <w:gridCol w:w="6234"/>
        <w:gridCol w:w="1836"/>
        <w:gridCol w:w="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(фамилия, имя, отчество (в случае наличия))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"___"___________ 20___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мастера спорта, первый 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 квалификации первой категории, инструктор-спортсмен высшего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судья по спорту первой категории"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Председателю 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местного исполнительного органа по физической культуре и 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почетное звание___________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работы, занимаемая должность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стаж тренерско-преподавательской работы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Прошу рассмотреть вопрос присвоения мне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Основанием для присвоения квалификационной категории считаю следующие результаты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Правилами присвоения квалификационных категорий тренерам, методистам, инструкторам ознакомлен (а)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 20__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использования сведений, составляющих охраняемую законом тайну, содержащихся в информационных системах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мастера спорта, первый 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о подготовке спортсменов тренером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4320"/>
        <w:gridCol w:w="740"/>
        <w:gridCol w:w="2117"/>
        <w:gridCol w:w="876"/>
        <w:gridCol w:w="740"/>
        <w:gridCol w:w="1426"/>
        <w:gridCol w:w="878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подготовленного спортсмена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руководителя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 "____"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физической культуре и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области (республиканского значения, столицы)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 "____"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кандидат 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разряд,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(ФИО,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Исп. ФИО_____________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Получил: ФИО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"___" _________ 20__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кандидат 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разряд,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ведомства или местного исполнительного органа по физической культуре и ________________________________________________________________________________спорту)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____________________________по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(звание)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житель города/область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подачи представления на спортивное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прошу восстановить удостоверение присвоенного мне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примерный год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связи с утерей.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 20__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кандидат 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разряд,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судья по спорту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296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Казахстан", местными исполнительными органами Северо-Казахстанской области по вопросам физической культуры и спорта района, города областного значения – государственным учреждением "Отдел физической культуры и спорта" районов и города Петропавловска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– не автоматизирована,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 (далее – результат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по оказанию государственной услуги является представление услугополучателем (либо его представителя по доверенности) перечня документов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государственной услуги о присвоении спортивных разрядов: "Спортсмен 2 разряда", "Спортсмен 3 разряда", "Спортсмен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 юношеского разряда", "Спортсмен 2 юношеского разряда", "Спортсмен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юношеского разряда":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ходатайство, заверенное подписью и печатью первичной спортивной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протоколов областных и (или) городских соревнований, заверенные печатью областной федерации по виду спорта, при отсутствии областной федерации по виду спорта, соревнований, заверенные печатью областного исполнительного органа по физической культуре и спорту или районных соревнований, заверенные печатью районных, городских исполнительных органов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получения государственной услуги о присвоении (и/или подтверждении) категорий "Тренер высшего уровня квалификации второй категории", "Тренер среднего уровня квалификации второй категории":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справка о подготовке спортсменов тренером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(за исключением присвоения категории "Тренер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протоколов соревнований, заверенные печатью областной федерации по виду спорта, при отсутствии областной федерации по виду спорта, заверенные печатью областного исполнительного органа по физической культуре и спорту (за исключением присвоения квалификационной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получения государственной услуги о присвоении (и/или подтверждении) категории "Методист высшего уровня квалификации второй категории", "Методист среднего уровня квалификации второй категории":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получения государственной услуги о присвоении (и/или подтверждении) категории "Инструктор-спортсмен высшего уровня квалификации второй категории":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ходатайство, заверенное печатью областной федерации по виду спорта о присвоении категории, при отсутствии областной федерации по виду спорта, заверенное печатью организации в которой инструктор-спортсмен числится;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для получения государственной услуги о присвоении судейской категории "Судья по спорту":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услугодателя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из ЦОНа и передача их руководителю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представленных документов руководителем и на направление их ответственному исполнителю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полноты и достоверности документов, направление их на рассмотрение комиссии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решение комиссии о присвоении спортивного звания, разряда и судейской категорий по спорту (в течение 20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издание приказа о присвоении спортивных званий, разрядов и судейской категорий по спорту (в течении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результата государственной услуги и направление для подписания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подписание результата государственной услуги (в течение 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регистрация и направление в ЦОН результат государственной услуги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расписка о приеме документов из ЦОНа и передача их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документов на рассмотрение комиссии по присвоению спортивных званий, разрядов и судейской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результат государственной услуги руководителю местного исполнительного органа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направление результата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комиссия по присвоению спортивных званий,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Подробный порядок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местного исполнительного органа принимает документы из ЦОНа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званий, разрядов и судейской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местного исполнительного органа подготавливает результат государственной услуги и направляет руководителю местного исполнительного органа для подписания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местного исполнительного органа подписывает результат государственной услуги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специалист местного исполнительного органа регистрирует и направляет в ЦОН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Порядок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государственной услуги услугополучатель либо его представитель (по нотариально заверенной доверенности) при обращении в ЦОН представляет сотруднику оригинал документа удостоверяющего личность (для идентификации) и перечень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ЦОНа принимает документы, проверяет полноту представленных документов, при наличии полного пакета документов выдает 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настоящим регламентом государственной услуги,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Инспектор ЦОНа при наличии полного пакета документов передает их инспектору накопительного отдела ЦОНа, а он в свою очередь направляет их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наличии расписки и удостоверения личности услугополучателю в течении 15 минут, выдается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утери удостоверения о присвоении спортивного звания, удостоверения о присвоении категории тренерам, методистам, инструкторам, удостоверения о присвоении судейской категории по спорту услугополучатель в ЦОНе должен заполнить форму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 момента сдачи пакета документов в ЦОН длительность получения – результата государственной услуги 30 (тридцать) календарных дней,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третий юношеские,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документов и выдача результатов оказания государственной услуги осуществляется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228"/>
        <w:gridCol w:w="3662"/>
        <w:gridCol w:w="3697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филиала республиканского государственного предприятия 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Петропавловска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Ауэзова, 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8 -7152-33-12-57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Петропавловска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8 -7152- 33-02-29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улица Даулетбай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8-7153-32-01-84.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Талшык, улица Победы,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8-7154-62-21-08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Труда,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8-7153-22-25-86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8-7154-32-20-03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Горького, 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8-7154-42-29-16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Бескол, улица Институтская, 1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8-7153-82-17-46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 улица Сабита Муканова,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8-7154-12-21-49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имени Магжана Жумабаева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8-7153-12-03-74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имени Габита Мусрепова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поселок Новоишимский, улица Ленина,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8-7153-52-22-19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Казахстана, 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8-7153-62-36-03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 село Тимирязево, улица Шокана Уалиханова,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8-7153-72-03-02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Уалиханова,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8-7154-22-28-11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филиала республиканского государственного предприятия "Центр обслуживания населения" по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Желтоксан,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20.00 часов без перерыва,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8-7153-42-73-80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юношеские,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Председателю 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местного исполнительного органа по физической культуре и 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Я,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почетное звание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работы, занимаемая должность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стаж тренерско-преподавательской работы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Основанием для присвоения квалификационной категории считаю следующие результаты работы: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Правилами присвоения квалификационных категорий тренерам, методистам, инструкторам ознакомлен (а)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 20__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Согласен на использования сведений, составляющих охраняемую законом тайну, содержащихся в информационных системах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юношеские,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о подготовке спортсменов тренером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5144"/>
        <w:gridCol w:w="740"/>
        <w:gridCol w:w="1567"/>
        <w:gridCol w:w="740"/>
        <w:gridCol w:w="740"/>
        <w:gridCol w:w="1426"/>
        <w:gridCol w:w="741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подготовленного спортсмена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руководителя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 "____"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физической культуре и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(города республиканского значения, столицы)__________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 "____"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судья по спорту"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Исп. ФИО_____________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Получил: ФИО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методист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 судья по спорту"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ведомства или местного исполнительного органа по физической культуре и 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 по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(звание)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житель города/область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подачи представления на спортивное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прошу восстановить удостоверение присвоенного мне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примерный год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связи с утерей.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"___" 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(личная подпись)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