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0e76" w14:textId="91f0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августа 2014 года N 298. Зарегистрировано Департаментом юстиции Северо-Казахстанской области 29 августа 2014 года N 2924.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материального обеспечения детям-инвалидам, обучающимся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Северо-Казахстанской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 и постановка на учет безработных граждан"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услугополучателем, центром либо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центр), заносит персональные данные услугополучателя в автоматизированную информационную систему в форме электронного документа,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2 рабочих дня (в случае поступления документов из центра, 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направляет результат оказания государственной услуги в центр либо в "личный кабинет" услугополучателя в форме электронного документа, подписанного ЭЦП руководителя услугодателя,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регистрация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услугополучателю либо направленный в центр или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документов из центра либо запроса в форме электронного документа, регистрация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2 рабочих дня (в случае поступления документов из центра, 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направляется результат оказания государственной услуги в центр либо в "личный кабинет" услугополучателя в форме электронного документа,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заявлений и полноту представленных документов,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подготавливает документы и направляет их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Получение результата оказания государственной услуги через центр осуществляется путем личного посещения услугополучателем,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постановка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учет безработных граждан"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"Регистрация и постановка на учет безработных граждан"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безработных граждан"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"частично автоматизированной" электронной государственной услуги посредством 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безработным гражданам" (далее – государственная услуга) оказывается физическим лицам (далее -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 регистрации в качестве безработного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безработным гражданам",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-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услугополучателем, центром либо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центр),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 течение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справки, в течение 2 минут (в случае поступления документов из центра, 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справки,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справку услугополучателю либо направляет в центр, или в "личный кабинет" услугополучателя в форме электронного документа, подписанного ЭЦП руководителя услугодателя,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регистрация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выданная услугополучателю либо направленная в центр или в "личный кабинет" услугополучателя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в течение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 услугодателя,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3 - ответственным исполнителем услугодателя рассматриваются представленные документы, подготавливается проект справки, которая направляется руководителю услугодателя для принятия решения, в течение 2 минут (в случае поступления документов из центра, 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4 - руководителем услугодателя принимается решение и подписывается проект справки, которая передается ответственному исполнителю услугодателя,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5 - ответственным исполнителем услугодателя выдается справка услугополучателю либо направляется в центр, или в "личный кабинет" услугополучателя в форме электронного документа,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заявлений и полноту представленных документов,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подготавливает документы и направляет их услугодателю через курьерскую или иную уполномоченную на это связь,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в срок, указанный в расписке о приеме соответствующих документов, выдает справку услугополучателю,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справок безработным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справки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справки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Адреса услугодателей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"частично автоматизированной" электронной государственной услуги через ИС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"частично автоматизированной" электронной государственной услуги посредством 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формах содействия занятости"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направлений лицам на участие в активных формах содействия занятости" (далее – государственная услуга) оказывается физическим лицам (далее -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направления лицам на участие в активных мерах содействия занятости, которое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- Стандарт)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 либо через портал, осуществляет их регистрацию,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 услугодателя,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3 -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5 - ответственным исполнителем услугодателя выдается результат оказания государственной услуги услугополучателю либо направляется в "личный кабинет" услугополучателя в форме электронного документа,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формах содействия занятости"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Адреса услугодателей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формах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формах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государственного пособия на детей до восемнадцати лет"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уведомление о назначении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услугополучателем, центром либо акимом,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 либо акима),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направляет документы в участковую комиссию,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участковая комиссия выдает заключение,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принимает решение и подписывает проект результата оказания государственной услуги,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выдает результат оказания государственной услуги услугополучателю или направляет в центр либо акиму,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направление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заключение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процедуры – выданный услугополучателю либо направленный в центр или акиму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направляются документы в участковую комиссию,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участковой комиссией выдается заключение,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процедура 6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процедура 7 – ответственным исполнителем услугодателя выдается результат оказания государственной услуги услугополучателю либо направляется в центр или акиму,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государственного пособия на детей до восемнадцати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с документами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заявления и полноту представленных документов,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подготавливает документы и направляет их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детей до восемнадцати лет"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Адреса услугодателей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детей до восемнадцати лет"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государственной адресной социальной помощи" (далее – государственная услуга) оказывается физическим лицам (далее -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уведомление о назначении государственной адресной социальной помощи,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услугополучателем, центром либо акимом,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 либо акима),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направляет документы в участковую комиссию,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участковая комиссия выдает заключение,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рассматривает представленные документы, подготавливает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принимает решение и подписывает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выдает результат оказания государственной услуги услугополучателю, направляет в центр либо акиму,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направление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заключение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процедуры – выданный услугополучателю либо направленный в центр или акиму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направляются документы в участковую комиссию,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участковой комиссией выдается заключение,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процедура 6 -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процедура 7 - ответственным исполнителем услугодателя выдается результат оказания государственной услуги услугополучателю либо направляется в центр, или акиму,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заявлений и полноту представленных документов,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подготавливает документы и направляет их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акима поселка, села, сельского округа (далее –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(далее – документы)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услугополучателем, акимом либо через портал, осуществляет их регистрацию, выдает талон с указанием даты регистрации и даты получения государственной услуги, фамилии и инициалов лица, принявшего документы, либо делает отметку о получении документов в реестре передаваемых документов (при обращении к услугодателю через акима),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резолюцию,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5 рабочих дней (в случае поступления документов через акима, 4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 либо направляет акиму, или в "личный кабинет" услугополучателя в форме электронного документа, подписанного ЭЦП руководителя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даты получения государственной услуги, фамилии и инициалов лица, принявшего документы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услугополучателю либо направленный акиму или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5 рабочих дней (в случае поступления документов через акима, 4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 либо направляется акиму или в "личный кабинет" услугополучателя в форме электронного документа,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представительных органов"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представительных органов"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представительных органов"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Диаграмма функционального взаимодействия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услугополучателем, центром либо акимом, осуществляет их регистрацию либо делает отметку о получении документов в реестре передаваемых документов (при обращении к услугодателю через центр либо акима),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 (в случае поступления документов из центра, в течение 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направляет в центр либо акиму,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регистрация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услугополучателю либо направленный в центр или акиму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 (в случае поступления документов из центра, в течение 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 либо направляется в центр, или акиму,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социальной помощи специалистам социальной сферы, проживающим и работающим в сельских населҰнных пунктах,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заявлений и полноту представленных документов,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подготавливает документы и направляет их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в срок, указанный в расписке о приеме соответствующих документов, выдает результат оказания государственной услуги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социальной сферы,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проживающим и работающим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населенных 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приобретению топлива"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социальной сферы,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проживающим и работающим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населенных 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приобретению топлива"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материального обеспечения детям-инвалидам, обучающимся на дому"</w:t>
      </w:r>
    </w:p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материального обеспечения детям-инвалидам, обучающимся на дому"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материального обеспечения детям-инвалидам, обучающимся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услугополучателем, центром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центр),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 (в случае поступления документов из центра, в течение 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 либо направляет в центр, или в "личный кабинет" услугополучателя в форме электронного документа, подписанного ЭЦП руководителя услугодателя,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услугополучателю либо направленный в центр или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 (в случае поступления документов из центра, в течение 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 либо направляется в центр, или в "личный кабинет" услугополучателя в форме электронного документа,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материального обеспечения детям-инвалидам, обучающимся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заявлений и полноту представленных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подготавливает документы и направляет их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материального обеспечения детям-инвалидам, обучающимся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материального обеспечения детям-инвалидам, обучающимся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материального обеспечения детям-инвалидам, обучающимся на дому"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выдача удостоверения или его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заявления(-ий)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и учет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 либо центром,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направляет документы в специальную комиссию,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специальная комиссия выдает решение, в течение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рассматривает представленные документы, подготавливает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принимает решение и подписывает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выдает результат оказания государственной услуги услугополучателю либо направляет в центр,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продлевается на один месяц в случаях, когда необходимо проведение дополнительных запросов, проверок для принятия решения об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 либо центром,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направляет документы в специальную комиссию,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специальная комиссия выдает решение,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рассматривает представленные документы, подготавливает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принимает решение и подписывает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выдает результат оказания государственной услуги услугополучателю либо направляет в центр,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и учет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направление документов в специальную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решение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процедуры – выданный услугополучателю либо направленный в центр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направление документов в специальную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решение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процедуры – выданный услугополучателю либо направленный в центр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и учет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направляются документы в специальную комиссию,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специальной комиссией выдается решение, в течение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процедура 6 -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процедура 7 - ответственным исполнителем услугодателя выдается результат оказания государственной услуги услугополучателю либо направляется в центр,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направляются документы в специальную комиссию,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специальной комиссией выдается решение,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процедура 6 -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процедура 7 - ответственным исполнителем услугодателя выдается результат оказания государственной услуги услугополучателю либо направляется в центр,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заявлений и полноту представленных документов,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подготавливает документы и направляет их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учет 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полигоне,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компенсации, выдача удостоверений"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учет 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полигоне,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компенсации, выдача удостоверений"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учет 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полигоне,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компенсации, выдача удостоверений"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и его дубликата граждан, пострадавших вследствие ядерных испытаний на Семипалатинском испытательном ядерном полигоне"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Start w:name="z7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физическим лицам (далее - услугополучатель) отделами занятости и социальных программ районов и города Петропавловска (далее – услугодатель) и акимами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-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услугодателя/акима принимает документы, представленные услугополучателем либо центром, осуществляет их регистрацию, либо делает отметку о получении документов в реестре передаваемых документов (при обращении к услугодателю через центр),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услугодателя/аким определяет ответственного исполнителя, налагает соответствующую визу,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услугодателя/акима рассматривает представленные документы, подготавливает проект результата оказания государственной услуги, не более 5 минут (в случае поступления документов из центра, 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услугодателя/аким принимает решение и подписывает проект результата оказания государственной услуги,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услугодателя/акима выдает результат оказания государственной услуги услугополучателю либо направляет в центр,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регистрация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услугодателя/акима;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услугополучателю либо направленный в центр или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услугодателя/акима осуществляется прием и регистрация документов,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услугодателя/акиму для определения ответственного исполнителя и наложения соответствующей визы,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услугодателя/акимом определяется ответственный исполнитель, налагается соответствующая виза и документы передаются ответственному исполнителю услугодателя/акима,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3 - ответственным исполнителем услугодателя/акима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услугодателя/акиму для принятия решения, не более 5 минут (в случае поступления документов из центра, 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4 - руководителем услугодателя/акимом принимается решение и подписывается проект результата оказания государственной услуги, который передается ответственному исполнителю услугодателя/акима,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5 - ответственным исполнителем услугодателя/акима выдается результат оказания государственной услуги услугополучателю либо направляется в центр,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справки, подтверждающей принадлежность заявителя (семьи) к получателям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заявлений и полноту представленных документов,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подготавливает документы и направляет их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в срок, указанный в расписке о приеме соответствующих документов, выдает результат оказания государственной услуги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Услугодателю, акиму сельского округа документ предоставляется в подлиннике для сверки, после чего подлинник документа возвращается услугополучателю, в центре – документ предоставляется в подлиннике и копии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удостоверяющем личность, содержащиеся в государственных информационных системах, услугодатель или центр получает из соответствующих государственных информационных систем посредством портала в форме электронного документа,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(семьи)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(семьи)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протезно-ортопедической помощи",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получения государственный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протезно-ортопедической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предоставления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протезно-ортопедической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bookmarkStart w:name="z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"Оформление документов на инвалидов для обеспечения их сурдо-тифлотехническими и обязательными гигиеническими средствами"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обеспечения их сурдо-тифлотехническими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уведомление об оформлении документов с указанием сроков предоставления инвалидам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сурдо-тифлотехнических и обязательных гигиенических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обеспечения их сурдо-тифлотехническими и обязательными гигиеническими средствами",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получения государственный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обеспечения их сурдо-тифлотехническими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сурдо-тифлотехническими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инвалидов для обеспечение их сурдо-тифлотехническими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bookmarkStart w:name="z9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получения государственный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предоставления им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помощника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первой группы,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затруднение в передвижении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 жестового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инвалидов по слуху"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переулок Центральный, 2 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предоставления им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помощника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первой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специалиста жестового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инвалидов по слуху"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кресла-коляски"</w:t>
      </w:r>
    </w:p>
    <w:bookmarkStart w:name="z1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"Оформление документов на инвалидов для предоставления им кресла-коляски"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об оформлении документов с указанием сроков предоставления инвалидам кресла-коляски.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кресла-коляски",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получения государственный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"Оформление документов на инвалидов для предоставления им кресла-коляски"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обеспечения их санаторно-курортным лечением"</w:t>
      </w:r>
    </w:p>
    <w:bookmarkStart w:name="z10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"Оформление документов на инвалидов для обеспечения их санаторно-курортным лечением"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об оформлении документов с указанием сроков предоставления инвалидам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обеспечения их санаторно-курортным лечением",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получения государственный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санаторно-курортным лечением"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санаторно-курортным лечением"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"Оформление документов на инвалидов для обеспечения их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Start w:name="z11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оказание специальных социальных услуг в медико-социальных учреждениях (организациях)".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13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получения государственный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13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услугополучателю,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оказание специальных социальных услуг в медико-социальных учреждениях (организациях)".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(организациях)"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(организациях)"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Start w:name="z12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физическим лицам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оказание специальных социальных услуг в условиях ухода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получения государственный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оказание специальных социальных услуг в условиях ухода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ухода на дому"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71"/>
        <w:gridCol w:w="5302"/>
        <w:gridCol w:w="410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soczashita1@mail.ru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условиях ухода на дому"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Start w:name="z12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оказывается работодателям или иностранным работникам (далее – услугополучатель) государственным учреждением "Управление координации занятости и социальных программ Северо-Казахстанской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от услугополучателя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(работодателю)на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(иностранному работнику)на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услугополучателем,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2 часа.;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решения о выдаче разрешения, 14 рабочих дней.;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решения о выдаче разрешения,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уведомляет услугополучателя о принятом решении о выдаче разрешения,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 после получения уведомления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рассматривает представленные документы, подготавливает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решения о переоформлении разрешения,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решения о переоформлении разрешения,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уведомляет услугополучателя о принятом решении о переоформлении разрешения,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 после получения уведомления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рассматривает представленные документы, подготавливает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и продление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решения о выдаче или продлении разрешения,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решения о выдаче или продлении разрешения,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уведомляет услугополучателя о принятом решении о выдаче или продлении разрешения,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рабочих дней после получения уведомления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рассматривает представленные документы, подготавливает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решения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подписанное решение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уведомление услугополучателя о принятом решении о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результат процедуры – прием копий документов, гарантирующих выезд иностранной рабочей силы из Республики Казахстан, по прекращению действия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результат процедуры – подписанный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результат процедуры –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решения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подписанное решение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уведомление услугополучателя о принятом решении о переоформлении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результат процедуры – прием копий документов, гарантирующих выезд иностранной рабочей силы из Республики Казахстан, по прекращению действия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результат процедуры –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и продление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решения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подписанное решение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уведомление услугополучателя о принятом решении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результат процедуры – прием копий документов, гарантирующих выезд иностранной рабочей силы из Республики Казахстан, по прекращению действия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результат процедуры – подписанный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результат процедуры –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решения о выдаче разрешения, который направляется руководителю услугодателя,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подписывается проект решения о выдаче разрешения,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уведомляется услугополучатель о принятом решении о выдаче разрешения,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процедура 6 – ответственным исполнителем услугодателя принимаются копии документов, гарантирующих выезд иностранной рабочей силы из Республики Казахстан, по прекращению действия разрешения, в течение 20 рабочих дней после получения уведомления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процедура 7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процедура 8 – руководителем услугодателя подписывается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процедура 9 – ответственным исполнителем услугодателя выдается результат оказания государственной услуги услугополучателю либо направляется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решения о переоформлении разрешения, который направляется руководителю услугодателя,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подписывается проект решения о переоформлении разрешения,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уведомляется услугополучатель о принятом решении о переоформлении разрешения,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процедура 6 – ответственным исполнителем услугодателя принимаются копии документов, гарантирующих выезд иностранной рабочей силы из Республики Казахстан, по прекращению действия разрешения, в течение 20 рабочих дней после получения уведомления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процедура 7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процедура 8 – руководителем услугодателя подписывается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процедура 9 – ответственным исполнителем услугодателя выдается результат оказания государственной услуги услугополучателю либо направляется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подписывается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 либо направляется в "личный кабинет" услугополучателя в форме электронного документа, подписанного ЭЦП руководителя услугодателя,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и продление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решения о выдаче или продлении разрешения, который направляется руководителю услугодателя,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подписывается проект решения о выдаче или продлении разрешения,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уведомляется услугополучатель о принятом решении о выдаче или продлении разрешения,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процедура 6 – ответственным исполнителем услугодателя принимаются копии документов, гарантирующих выезд иностранной рабочей силы из Республики Казахстан, по прекращению действия разрешения, в течение 20 рабочих дней после получения уведомления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процедура 7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процедура 8 – руководителем услугодателя подписывается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процедура 9 – ответственным исполнителем услугодателя выдается результат оказания государственной услуги услугополучателю либо направляется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подписывается проект результата оказания государственной услуги,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 либо направляется в "личный кабинет" услугополучателя в форме электронного документа, подписанного ЭЦП руководителя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"Выдача, переоформление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иностранному работнику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трудоустройство и работодателям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для 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3870"/>
        <w:gridCol w:w="5660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8(715)2-46-56-48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"Выдача, переоформление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иностранному работнику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трудоустройство и работодателям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для 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иностранной рабочей силы"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2 в редакции постановления акимата Северо-Казахстанской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"Выдача, переоформление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иностранному работнику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трудоустройство и работодателям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для 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"Переоформление разрешения на привлечение иностранной рабочей силы"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3 в редакции постановления акимата Северо-Казахстанской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"Выдача, переоформление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иностранному работнику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трудоустройство и работодателям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для 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"Продление разрешения на привлечение иностранной рабочей силы"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4 в редакции постановления акимата Северо-Казахстанской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"Выдача, переоформление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иностранному работнику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трудоустройство и работодателям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для 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разрешений на трудоустройство иностранной рабочей силы"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5 в редакции постановления акимата Северо-Казахстанской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"Выдача, переоформление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иностранному работнику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трудоустройство и работодателям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для 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"Переоформление разрешения на трудоустройство иностранной рабочей силы"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6 в редакции постановления акимата Северо-Казахстанской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"Выдача, переоформление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иностранному работнику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трудоустройство и работодателям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для 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"Присвоение статуса оралмана" (далее – государственная услуга) оказывается физическим лицам (далее – услугополучатель) государственным учреждением "Управление координации занятости и социальных программ Северо-Казахстанской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осуществляется услугодателем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"Присвоение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выдача услугополучателю(-лям) удостоверения(-ий)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статуса оралмана", утвержденному постановлением Правительства Республики Казахстан от 11 марта 2014 года № 217 "Об утверждении стандартов государственных услуг в сфере социальной защиты"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талон с указанием даты регистрации и получения государственный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выдается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"Присвоение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статуса оралмана"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3751"/>
        <w:gridCol w:w="5864"/>
      </w:tblGrid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 2-46-56-48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статуса оралмана"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Start w:name="z14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жилищной помощи" (далее – государственная услуга) оказывается физическим лицам; малообеспеченным семьям (гражданам), постоянно проживающим в данной местности, имеющим право на получение жилищной помощи (далее – услугополучатель) отделами занятости и социальных программ районов и города Петропавловска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 назначении жилищной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помощи", утвержденному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либо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 из центра или через портал, осуществляет их регистрацию, делает отметку о получении документов в реестре передаваемых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документы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документы, подготавливает проект результата оказания государственной услуги, 7 календарных дней (в случае поступления документов из центра, 6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решение и подписывает проект результата оказания государственной услуги,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направляет результат оказания государственной услуги в центр либо "личный кабинет" услугополучателя в форме электронного документа, подписанного ЭЦП руководителя услугодателя,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результат процедуры –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результат процедуры – направленный в центр либо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процедура 1 – сотрудником услугодателя осуществляется прием и регистрация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передача документов руководителю услугодателя для определения ответственного исполнителя и наложения соответствующей визы,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процедура 2 –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процедура 3 –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7 календарных дней (в случае поступления документов из центра, 6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процедура 4 –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процедура 5 – ответственным исполнителем услугодателя направляется результат оказания государственной услуги в центр либо в "личный кабинет" услугополучателя в форме электронного документа,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проверяет правильность заполнения заявлений и полноту представленных документов,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центра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 подготавливает документы и направляет их услугодателю через курьерскую или иную уполномоченную на это связь,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в срок, указанный в расписке о приеме соответствующих документов, выдает результат оказания государственной услуги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если услугополучатель не обратился за результатом государственной услуги в указанный в ней срок, центр обеспечивает его хранение в течение одного месяца, после чего передает их услугодателю для дальнейшего хранения по реестру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жилищной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А.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жилищной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жилищной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header.xml" Type="http://schemas.openxmlformats.org/officeDocument/2006/relationships/header" Id="rId10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