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1f0e76" w14:textId="91f0e7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социальной защиты населения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Северо-Казахстанской области от 21 августа 2014 года N 298. Зарегистрировано Департаментом юстиции Северо-Казахстанской области 29 августа 2014 года N 2924. Утратило силу постановлением акимата Северо-Казахстанской области от 20 августа 2015 года N 309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Утратило силу постановлением акимата Северо-Казахстанской области от 20.08.2015 </w:t>
      </w:r>
      <w:r>
        <w:rPr>
          <w:rFonts w:ascii="Times New Roman"/>
          <w:b w:val="false"/>
          <w:i w:val="false"/>
          <w:color w:val="ff0000"/>
          <w:sz w:val="28"/>
        </w:rPr>
        <w:t>N 309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подписания).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Северо-Казахстанской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постановка на учет безработных граждан";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безработным гражданам";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направлений лицам на участие в активных формах содействия занятости";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государственного пособия на детей до восемнадцати 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государственной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отдельным категориям нуждающихся граждан по решениям местных представительных органов";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материального обеспечения детям-инвалидам, обучающимся на дому";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протезно-ортопедической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обеспечения их сурдо-тифлотехническими и обязательными гигиеническими средствами";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кресла-коляски";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обеспечения их санаторно-курортным лечением";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медико-социальных учреждениях (организациях)";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условиях ухода на дому";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статуса оралмана";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жилищной помощи".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1 с изменениями, внесенными постановлением акимата Северо-Казахстанской области от 01.04.2015 </w:t>
      </w:r>
      <w:r>
        <w:rPr>
          <w:rFonts w:ascii="Times New Roman"/>
          <w:b w:val="false"/>
          <w:i w:val="false"/>
          <w:color w:val="ff0000"/>
          <w:sz w:val="28"/>
        </w:rPr>
        <w:t>N 111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Контроль за исполнением настоящего постановления возложить на курирующего заместителя акима Северо-Казахстанской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Аким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Е.Султанов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21 августа 2014 года № 298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и постановка на учет безработных граждан"</w:t>
      </w:r>
    </w:p>
    <w:bookmarkStart w:name="z6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"Регистрация и постановка на учет безработных граждан" (далее – государственная услуга) оказывается физическим лицам (далее – услугополучатель) отделами занятости и социальных программ районов и города Петропавловска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услугодателя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"Регистрация и постановка на учет безработных граждан";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уведомление о регистрации и постановке на учет в качестве безработного в бумажном или электронном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Основанием для начала процедуры (действия) по оказанию государственной услуги является подача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и постановка на учет безработных граждан", утвержденного постановлением Правительства Республики Казахстан от 11 марта 2014 года № 217 "Об утверждении стандартов государственных услуг в сфере социальной защиты" (далее – Стандарт) либо запрос в форме электронного документа, удостоверенный электронной 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принимает документы, представленные услугополучателем, центром либо через портал, осуществляет их регистрацию, либо делает отметку о получении документов в реестре передаваемых документов (при обращении к услугодателю через центр), заносит персональные данные услугополучателя в автоматизированную информационную систему в форме электронного документа,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не более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Передает документы руководителю услугодателя для определения ответственного исполнителя и наложения соответствующей визы,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определяет ответственного исполнителя, налагает соответствующую визу,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представленные документы, подготавливает проект результата оказания государственной услуги, 2 рабочих дня (в случае поступления документов из центра, 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принимает решение и подписывает проект результата оказания государственной услуги,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ответственный исполнитель услугодателя направляет результат оказания государственной услуги в центр либо в "личный кабинет" услугополучателя в форме электронного документа, подписанного ЭЦП руководителя услугодателя, не более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результат процедуры – регистрация документов либо отметка о получении документов в реестре передаваемых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результат процедуры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результат процедуры – выданный услугополучателю либо направленный в центр или в "личный кабинет" услугополучателя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В процессе оказания государственной услуги участвуют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процедура 1 – сотрудником услугодателя осуществляется прием документов из центра либо запроса в форме электронного документа, регистрация документов, не более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Осуществляется передача документов руководителю услугодателя для определения ответственного исполнителя и наложения соответствующей визы,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процедура 2 – руководителем услугодателя определяется ответственный исполнитель, налагается соответствующая виза и документы передаются ответственному исполнителю,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процедура 3 –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решения, 2 рабочих дня (в случае поступления документов из центра, 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процедура 4 –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процедура 5 – ответственным исполнителем услугодателя направляется результат оказания государственной услуги в центр либо в "личный кабинет" услугополучателя в форме электронного документа, не более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"Регистрация и постановка на учет безработных граждан".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9. Описание порядка обращения в центр,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для получения государственной услуги обращается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центра проверяет правильность заполнения заявлений и полноту представленных документов,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предоставления услугополучателем неполного пакета документов работником центра выдается расписка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центра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 с указанием даты регистрации и даты получения государственной услуги, фамилии и инициалов лица, принявшего документы,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работник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центра подготавливает документы и направляет их услугодателю через курьерскую или иную уполномоченную на это связь,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работник центра в срок, указанный в расписке о приеме соответствующих документов, выдает результат оказания государственной услуги услугополучателю,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10. Получение результата оказания государственной услуги через центр осуществляется путем личного посещения услугополучателем,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регистрацию, авторизацию на портале посредством индивидуального идентификационного номера,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выбор услугополучателем электронной государственной услуги, заполнение полей электронного запроса и прикрепление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получение услугополучателем уведомления о статусе электронного запроса и сроке оказания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получение услугополучателем результата государственной услуги через портал в "личном кабинете"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"Регистрация и постановка на учет безработных граждан".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и постановка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учет безработных граждан"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4"/>
        <w:gridCol w:w="2271"/>
        <w:gridCol w:w="5302"/>
        <w:gridCol w:w="4103"/>
      </w:tblGrid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Дружба,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Габита Мусрепова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soczashita1@mail.ru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государственной услуги "Регистрация и постановка на учет безработных граждан"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и постановка на учет безработных граждан"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А.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Б. При оказании государственной 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В. При оказании государственной услуги через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327"/>
        <w:gridCol w:w="3973"/>
      </w:tblGrid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65200" cy="927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начало или завершение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50900" cy="723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наименование процедуры (действия) услугополучателя и (или)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19200" cy="83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вариант выбора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переход к следующей процедуре (действию)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и постановка на учет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безработных граждан"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"частично автоматизированной" электронной государственной услуги посредством портала "электронного правительства"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августа 2014 года № 298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безработным гражданам"</w:t>
      </w:r>
    </w:p>
    <w:bookmarkStart w:name="z1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"Выдача справок безработным гражданам" (далее – государственная услуга) оказывается физическим лицам (далее - услугополучатель) отделами занятости и социальных программ районов и города Петропавловска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услугодателя,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"Выдача справок безработным гражданам";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филиал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оказываемой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справка о регистрации в качестве безработного (далее –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государственной услуги -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Основанием для начала процедуры (действия) по оказанию государственной услуги является подача услугополучателем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безработным гражданам", утвержденному постановлением Правительства Республики Казахстан от 11 марта 2014 года № 217 "Об утверждении стандартов государственных услуг в сфере социальной защиты" (далее - Стандарт)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 либо запрос в форме электронного документа, удостоверенный электронной 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принимает документы, представленные услугополучателем, центром либо через портал, осуществляет их регистрацию, либо делает отметку о получении документов в реестре передаваемых документов (при обращении к услугодателю через центр),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в течение 2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Передает документы руководителю услугодателя для определения ответственного исполнителя и наложения соответствующей визы, в течение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определяет ответственного исполнителя, налагает соответствующую визу, в течение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представленные документы, подготавливает проект справки, в течение 2 минут (в случае поступления документов из центра, в течение 2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принимает решение и подписывает проект справки, в течение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ответственный исполнитель услугодателя выдает справку услугополучателю либо направляет в центр, или в "личный кабинет" услугополучателя в форме электронного документа, подписанного ЭЦП руководителя услугодателя, не более 2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результат процедуры – регистрация документов либо отметка о получении документов в реестре передаваемых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результат процедуры – проект справки;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процедуры – подписанная справка;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результат процедуры – выданная услугополучателю либо направленная в центр или в "личный кабинет" услугополучателя справка.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процедура 1 – сотрудником услугодателя осуществляется прием и регистрация документов, в течение 2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Осуществляется передача документов руководителю услугодателя для определения ответственного исполнителя и наложения соответствующей визы, в течение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процедура 2 – руководителем услугодателя определяется ответственный исполнитель, налагается соответствующая виза и документы передаются ответственному исполнителю услугодателя, в течение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процедура 3 - ответственным исполнителем услугодателя рассматриваются представленные документы, подготавливается проект справки, которая направляется руководителю услугодателя для принятия решения, в течение 2 минут (в случае поступления документов из центра, в течение 2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процедура 4 - руководителем услугодателя принимается решение и подписывается проект справки, которая передается ответственному исполнителю услугодателя, в течение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процедура 5 - ответственным исполнителем услугодателя выдается справка услугополучателю либо направляется в центр, или в "личный кабинет" услугополучателя в форме электронного документа, не более 2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"Выдача справок безработным гражданам".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9. Описание порядка обращения в центр,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для получения государственной услуги обращается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центра проверяет правильность заполнения заявлений и полноту представленных документов, не более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предоставления услугополучателем неполного пакета документов работником центра выдается расписка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центра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 с указанием даты регистрации и даты получения государственной услуги, фамилии и инициалов лица, принявшего документы, не более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работник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не более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центра подготавливает документы и направляет их услугодателю через курьерскую или иную уполномоченную на это связь, не более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работник центра в срок, указанный в расписке о приеме соответствующих документов, выдает справку услугополучателю, не более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"Выдача справок безработным гражданам.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регистрацию, авторизацию на портале посредством индивидуального идентификационного номера,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выбор услугополучателем электронной государственной услуги, заполнение полей электронного запроса и прикрепление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получение услугополучателем уведомления о статусе электронного запроса и сроке оказания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направление услугодателем в "личный кабинет" услугополучателя справки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получение услугополучателем справки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"Выдача справок безработным гражданам".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безработным гражданам"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Адреса услугодателей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4"/>
        <w:gridCol w:w="2271"/>
        <w:gridCol w:w="5302"/>
        <w:gridCol w:w="4103"/>
      </w:tblGrid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Дружба,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Габита Мусрепова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soczashita1@mail.ru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безработным гражданам"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справок безработным гражданам"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А.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Б. При оказании государственной 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В. При оказании государственной услуги через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327"/>
        <w:gridCol w:w="3973"/>
      </w:tblGrid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65200" cy="927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начало или завершение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50900" cy="723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наименование процедуры (действия) услугополучателя и (или)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19200" cy="83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вариант выбора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переход к следующей процедуре (действию)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безработным гражданам"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"частично автоматизированной" электронной государственной услуги через ИС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безработным гражданам"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"частично автоматизированной" электронной государственной услуги посредством портала "электронного правительства"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августа 2014 года № 298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направлений лицам на участие в активных формах содействия занятости"</w:t>
      </w:r>
    </w:p>
    <w:bookmarkStart w:name="z2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"Выдача направлений лицам на участие в активных формах содействия занятости" (далее – государственная услуга) оказывается физическим лицам (далее - услугополучатель) отделами занятости и социальных программ районов и города Петропавловска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услугодателя,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"Выдача направлений лицам на участие в активных формах содействия занятости";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- выдача направления лицам на участие в активных мерах содействия занятости, которое включает в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направление для трудоустройства;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направление на общественные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направление лицам на профессиональную подготовку, переподготовку и повышение квалификации;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направление для трудоустройства на социальные рабочие места;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направление на молодежную практику;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оказание бесплатных услуг лицам в профессиональной ориентации.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государственной услуги -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Основанием для начала процедуры (действия) по оказанию государственной услуги является подача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направлений лицам на участие в активных формах содействия занятости", утвержденного постановлением Правительства Республики Казахстан от 11 марта 2014 года № 217 "Об утверждении стандартов государственных услуг в сфере социальной защиты" (далее - Стандарт) либо запрос в форме электронного документа, удостоверенный электронной 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принимает документы, представленные услугополучателем либо через портал, осуществляет их регистрацию,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Передает документы руководителю услугодателя для определения ответственного исполнителя и наложения соответствующей визы,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определяет ответственного исполнителя, налагает соответствующую визу,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представленные документы, подготавливает проект результата оказания государственной услуги,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принимает решение и подписывает проект результата оказания государственной услуги,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ответственный исполнитель услугодателя выдает результат оказания государственной услуги услугополучателю либо направляет в "личный кабинет" услугополучателя в форме электронного документа, подписанного ЭЦП руководителя услугодателя,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результат процедуры –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результат процедуры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результат процедуры – выданный услугополучателю либо направленный в "личный кабинет" услугополучателя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процедура 1 – сотрудником услугодателя осуществляется прием и регистрация документов,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Осуществляется передача документов руководителю услугодателя для определения ответственного исполнителя и наложения соответствующей визы,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процедура 2 – руководителем услугодателя определяется ответственный исполнитель, налагается соответствующая виза и документы передаются ответственному исполнителю услугодателя,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процедура 3 -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решения,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процедура 4 -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услугодателя,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процедура 5 - ответственным исполнителем услугодателя выдается результат оказания государственной услуги услугополучателю либо направляется в "личный кабинет" услугополучателя в форме электронного документа,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"Выдача направлений лицам на участие в активных формах содействия занятости".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иными услугодателями, а также порядка использования информационных систем в процессе оказания государственной услуги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9.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регистрацию, авторизацию на портале посредством индивидуального идентификационного номера,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выбор услугополучателем электронной государственной услуги, заполнение полей электронного запроса и прикрепление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получение услугополучателем уведомления о статусе электронного запроса и сроке оказания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получение услугополучателем результата оказания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"Выдача направлений лицам на участие в активных формах содействия занятости".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направлений лицам на участие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активных формах содействия занятости"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Адреса услугодателей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4"/>
        <w:gridCol w:w="2271"/>
        <w:gridCol w:w="5302"/>
        <w:gridCol w:w="4103"/>
      </w:tblGrid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Дружба,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Габита Мусрепова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soczashita1@mail.ru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направлений лицам на участие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активных формах содействия занятости"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направлений лицам на участие в активных формах содействия занятости"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А.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В. При оказании государственной услуги через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направлений лицам на участие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активных формах содействия занятости"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августа 2014 года № 298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государственного пособия на детей до восемнадцати лет"</w:t>
      </w:r>
    </w:p>
    <w:bookmarkStart w:name="z3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"Назначение государственного пособия на детей до восемнадцати лет" (далее – государственная услуга) оказывается физическим лицам (далее – услугополучатель) отделами занятости и социальных программ районов и города Петропавловска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услугодателя,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"Назначение государственного пособия на детей до восемнадцати 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акима поселка, села, сельского округа (далее – аким).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– уведомление о назначении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государственного пособия на детей до восемнадцати лет", утвержденного постановлением Правительства Республики Казахстан от 11 марта 2014 года № 217 "Об утверждении стандартов государственных услуг в сфере социальной защиты"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Основанием для начала процедуры (действия) по оказанию государственной услуги является подача услугополучателем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В состав процесса оказания государственной услуги входят следующие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принимает документы, представленные услугополучателем, центром либо акимом,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 либо делает отметку о получении документов в реестре передаваемых документов (при обращении к услугодателю через центр либо акима),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Передает документы руководителю услугодателя для определения ответственного исполнителя и наложения соответствующей визы,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определяет ответственного исполнителя, налагает соответствующую визу,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направляет документы в участковую комиссию, в течение 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участковая комиссия выдает заключение, в течение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ответственный исполнитель услугодателя рассматривает представленные документы, подготавливает проект результата оказания государственной услуги,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руководитель услугодателя принимает решение и подписывает проект результата оказания государственной услуги,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ответственный исполнитель услугодателя выдает результат оказания государственной услуги услугополучателю или направляет в центр либо акиму,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результат процедуры – отрывной талон заявления с указанием даты регистрации и даты получения государственной услуги, фамилии и инициалов лица, принявшего документы либо отметка о получении документов в реестре передаваемых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результат процедуры – направление документов в участковую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процедуры – заключение участковой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результат процедуры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результат процедуры – выданный услугополучателю либо направленный в центр или акиму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В процессе оказания государственной услуги участвуют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участковая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процедура 1 – сотрудником услугодателя осуществляется прием и регистрация документов,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Осуществляется передача документов руководителю услугодателя для определения ответственного исполнителя и наложения соответствующей визы,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процедура 2 – руководителем услугодателя определяется ответственный исполнитель, налагается соответствующая виза и документы передаются ответственному исполнителю,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процедура 3 – ответственным исполнителем услугодателя направляются документы в участковую комиссию, в течение 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процедура 4 – участковой комиссией выдается заключение, в течение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процедура 5 –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процедура 6 –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процедура 7 – ответственным исполнителем услугодателя выдается результат оказания государственной услуги услугополучателю либо направляется в центр или акиму,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"Назначение государственного пособия на детей до восемнадцати лет".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9. Описание порядка обращения в центр,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для получения государственной услуги обращается с документами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центра проверяет правильность заполнения заявления и полноту представленных документов, не более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центра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расписку, не более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Расписка выдается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услугополучателя, фамилии, имени, отчества представителя услугополучателя, и их контактных телефонов;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работник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не более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центра подготавливает документы и направляет их услугодателю через курьерскую или иную уполномоченную на это связь,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работник центра в срок, указанный в расписке о приеме соответствующих документов, выдает результат оказания государственной услуги услугополучателю,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государственного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детей до восемнадцати лет"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Адреса услугодателей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4"/>
        <w:gridCol w:w="2271"/>
        <w:gridCol w:w="5302"/>
        <w:gridCol w:w="4103"/>
      </w:tblGrid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Дружба,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Габита Мусрепова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soczashita1@mail.ru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"Назначение государственного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детей до восемнадцати лет"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государственного пособия на детей до восемнадцати лет"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А.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Б. При оказании государственной 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327"/>
        <w:gridCol w:w="3973"/>
      </w:tblGrid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65200" cy="927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начало или завершение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50900" cy="723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наименование процедуры (действия) услугополучателя и (или)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19200" cy="83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вариант выбора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переход к следующей процедуре (действию)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августа 2014 года № 298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государственной адресной социальной помощи"</w:t>
      </w:r>
    </w:p>
    <w:bookmarkStart w:name="z3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"Назначение государственной адресной социальной помощи" (далее – государственная услуга) оказывается физическим лицам (далее - услугополучатель) отделами занятости и социальных программ районов и города Петропавловска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услугодателя,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"Назначение государственной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акима поселка, села, сельского округа (далее – аким).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- уведомление о назначении государственной адресной социальной помощи,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государственной адресной социальной помощи", утвержденного постановлением Правительства Республики Казахстан от 11 марта 2014 года № 217 "Об утверждении стандартов государственных услуг в сфере социальной защиты"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Основанием для начала процедуры (действия) по оказанию государственной услуги является подача услугополучателем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принимает документы, представленные услугополучателем, центром либо акимом,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 либо делает отметку о получении документов в реестре передаваемых документов (при обращении к услугодателю через центр либо акима),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Передает документы руководителю услугодателя для определения ответственного исполнителя и наложения соответствующей визы,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определяет ответственного исполнителя, налагает соответствующую визу,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направляет документы в участковую комиссию,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участковая комиссия выдает заключение, в течение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ответственный исполнитель услугодателя рассматривает представленные документы, подготавливает проект результата оказания государственной услуги,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руководитель услугодателя принимает решение и подписывает проект результата оказания государственной услуги,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ответственный исполнитель услугодателя выдает результат оказания государственной услуги услугополучателю, направляет в центр либо акиму,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результат процедуры – отрывной талон заявления с указанием даты регистрации и даты получения государственной услуги, фамилии и инициалов лица, принявшего документы либо отметка о получении документов в реестре передаваемых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результат процедуры – направление документов в участковую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процедуры – заключение участковой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результат процедуры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результат процедуры – выданный услугополучателю либо направленный в центр или акиму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участковая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процедура 1 – сотрудником услугодателя осуществляется прием и регистрация документов,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Осуществляется передача документов руководителю услугодателя для определения ответственного исполнителя и наложения соответствующей визы,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процедура 2 – руководителем услугодателя определяется ответственный исполнитель, налагается соответствующая виза и документы передаются ответственному исполнителю услугодателя,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процедура 3 – ответственным исполнителем услугодателя направляются документы в участковую комиссию, в течение 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процедура 4 – участковой комиссией выдается заключение, в течение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процедура 5 –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процедура 6 -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процедура 7 - ответственным исполнителем услугодателя выдается результат оказания государственной услуги услугополучателю либо направляется в центр, или акиму,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"Назначение государственной адресной социальной помощи".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9. Описание порядка обращения в центр,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для получения государственной услуги обращается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центра проверяет правильность заполнения заявлений и полноту представленных документов,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предоставления услугополучателем неполного пакета документов работником центра выдается расписка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центра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Расписка выдается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заявления с указанием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услугополучателя, фамилии, имени, отчества представителя услугополучателя, и их контактные телефоны;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работник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центра подготавливает документы и направляет их услугодателю через курьерскую или иную уполномоченную на это связь,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работник центра в срок, указанный в расписке о приеме соответствующих документов, выдает результат оказания государственной услуги услугополучателю,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"Назначение государственной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социальной помощи"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4"/>
        <w:gridCol w:w="2271"/>
        <w:gridCol w:w="5302"/>
        <w:gridCol w:w="4103"/>
      </w:tblGrid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Дружба,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Габита Мусрепова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soczashita1@mail.ru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социальной помощи"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государственной адресной социальной помощи" А. При оказании государственной услуги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Б. При оказании государственной услуги через центр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327"/>
        <w:gridCol w:w="3973"/>
      </w:tblGrid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65200" cy="927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начало или завершение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50900" cy="723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наименование процедуры (действия) услугополучателя и (или)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19200" cy="83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вариант выбора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переход к следующей процедуре (действию)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августа 2014 года № 298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социальной помощи отдельным категориям нуждающихся граждан по решениям местных представительных органов"</w:t>
      </w:r>
    </w:p>
    <w:bookmarkStart w:name="z45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"Назначение социальной помощи отдельным категориям нуждающихся граждан по решениям местных представительных органов" (далее – государственная услуга) оказывается физическим лицам (далее – услугополучатель) отделами занятости и социальных программ районов и города Петропавловска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услугодателя,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"Назначение социальной помощи отдельным категориям нуждающихся граждан по решениям местных представительных органов";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акима поселка, села, сельского округа (далее – аким);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Результатом оказания государственной услуги является уведомление о назначении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Основанием для начала процедуры (действия) по оказанию государственной услуги является подача услугополучателем заявления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социальной помощи отдельным категориям нуждающихся граждан по решениям местных представительных органов", утвержденного постановлением Правительства Республики Казахстан от 11 марта 2014 года № 217 "Об утверждении стандартов государственных услуг в сфере социальной защиты" (далее – Стандарт) (далее – документы) либо запрос в форме электронного документа, удостоверенный электронной 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В состав процесса оказания государственной услуги входят следующие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принимает документы, представленные услугополучателем, акимом либо через портал, осуществляет их регистрацию, выдает талон с указанием даты регистрации и даты получения государственной услуги, фамилии и инициалов лица, принявшего документы, либо делает отметку о получении документов в реестре передаваемых документов (при обращении к услугодателю через акима),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Передает документы руководителю услугодателя для определения ответственного исполнителя и наложения соответствующей визы,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определяет ответственного исполнителя, налагает соответствующую резолюцию,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представленные документы, подготавливает проект результата оказания государственной услуги, 5 рабочих дней (в случае поступления документов через акима, 4 рабочих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принимает решение и подписывает проект результата оказания государственной услуги,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ответственный исполнитель услугодателя выдает результат оказания государственной услуги услугополучателю либо направляет акиму, или в "личный кабинет" услугополучателя в форме электронного документа, подписанного ЭЦП руководителя услугодателя,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- в течение 20 (двадцать)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результат процедуры – талон с указанием даты регистрации и даты получения государственной услуги, фамилии и инициалов лица, принявшего документы либо отметка о получении документов в реестре передаваемых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результат процедуры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результат процедуры – выданный услугополучателю либо направленный акиму или в "личный кабинет" услугополучателя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В процессе оказания государственной услуги участвуют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процедура 1 – сотрудником услугодателя осуществляется прием и регистрация документов,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Осуществляется передача документов руководителю услугодателя для определения ответственного исполнителя и наложения соответствующей визы,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процедура 2 – руководителем услугодателя определяется ответственный исполнитель, налагается соответствующая виза и документы передаются ответственному исполнителю,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процедура 3 –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решения, 5 рабочих дней (в случае поступления документов через акима, 4 рабочих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процедура 4 –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процедура 5 – ответственным исполнителем услугодателя выдается результат оказания государственной услуги услугополучателю либо направляется акиму или в "личный кабинет" услугополучателя в форме электронного документа,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"Назначение социальной помощи отдельным категориям нуждающихся граждан по решениям местных представительных органов".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регистрацию, авторизацию на портале посредством индивидуального идентификационного номера,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выбор услугополучателем электронной государственной услуги, заполнение полей электронного запроса и прикрепление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получение услугополучателем уведомления о статусе электронного запроса и сроке оказания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получение услугополучателем результата государственной услуги через портал в "личном кабинете"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"Назначение социальной помощи отдельным категориям нуждающихся граждан по решениям местных представительных органов".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социальной помощи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отдельным категориям нуждающихся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граждан по решениям местных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представительных органов"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4"/>
        <w:gridCol w:w="2271"/>
        <w:gridCol w:w="5302"/>
        <w:gridCol w:w="4103"/>
      </w:tblGrid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Дружба,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Габита Мусрепова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soczashita1@mail.ru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социальной помощи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отдельным категориям нуждающихся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граждан по решениям местных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представительных органов"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социальной помощи отдельным категориям нуждающихся граждан по решениям местных представительных органов" А. При оказании государственной услуги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Б.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327"/>
        <w:gridCol w:w="3973"/>
      </w:tblGrid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65200" cy="927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начало или завершение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50900" cy="723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наименование процедуры (действия) услугополучателя и (или)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19200" cy="83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вариант выбора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переход к следующей процедуре (действию)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социальной помощи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отдельным категориям нуждающихся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граждан по решениям местных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представительных органов"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 Диаграмма функционального взаимодействия информационных систем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августа 2014 года № 298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</w:t>
      </w:r>
    </w:p>
    <w:bookmarkStart w:name="z53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"Назначение социальной помощи специалистам социальной сферы, проживающим и работающим в сельских населенных пунктах, по приобретению топлива" (далее – государственная услуга) оказывается физическим лицам (далее – услугополучатель) отделами занятости и социальных программ районов и города Петропавловска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услугодателя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акима поселка, села, сельского округа (далее – аким).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уведомление о назначении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Основанием для начала процедуры (действия) по оказанию государственной услуги является подача услугополучателем заявления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топлива", утвержденного постановлением Правительства Республики Казахстан от 11 марта 2014 года № 217 "Об утверждении стандартов государственных услуг в сфере социальной защиты" (далее – Стандарт)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принимает документы, представленные услугополучателем, центром либо акимом, осуществляет их регистрацию либо делает отметку о получении документов в реестре передаваемых документов (при обращении к услугодателю через центр либо акима),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Передает документы руководителю услугодателя для определения ответственного исполнителя и наложения соответствующей визы,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определяет ответственного исполнителя, налагает соответствующую визу,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в течение 7 рабочих дней (в случае поступления документов из центра, в течение 6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принимает решение и подписывает проект результата оказания государственной услуги,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ответственный исполнитель услугодателя выдает результат оказания государственной услуги услугополучателю, направляет в центр либо акиму,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результат процедуры – регистрация документов либо отметка о получении документов в реестре передаваемых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результат процедуры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результат процедуры – выданный услугополучателю либо направленный в центр или акиму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процедура 1 – сотрудником услугодателя осуществляется прием и регистрация документов,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Осуществляется передача документов руководителю услугодателя для определения ответственного исполнителя и наложения соответствующей визы,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процедура 2 – руководителем услугодателя определяется ответственный исполнитель, налагается соответствующая виза и документы передаются ответственному исполнителю,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процедура 3 –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решения, в течение 7 рабочих дней (в случае поступления документов из центра, в течение 6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процедура 4 –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процедура 5 – ответственным исполнителем услугодателя выдается результат оказания государственной услуги услугополучателю либо направляется в центр, или акиму,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"Назначение социальной помощи специалистам социальной сферы, проживающим и работающим в сельских населҰнных пунктах, по приобретению топлива".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9. Описание порядка обращения в центр,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для получения государственной услуги обращается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центра проверяет правильность заполнения заявлений и полноту представленных документов,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предоставления услугополучателем неполного пакета документов работником центра выдается расписка об отказе в приеме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центра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 с указанием даты регистрации и даты получения государственной услуги, фамилии и инициалов лица, принявшего документы,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работник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центра подготавливает документы и направляет их услугодателю через курьерскую или иную уполномоченную на это связь,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работник центра в срок, указанный в расписке о приеме соответствующих документов, выдает результат оказания государственной услуги услугополучателю,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социальной помощи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специалистам социальной сферы,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проживающим и работающим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сельских населенных пунктах,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приобретению топлива"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4"/>
        <w:gridCol w:w="2271"/>
        <w:gridCol w:w="5302"/>
        <w:gridCol w:w="4103"/>
      </w:tblGrid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Дружба,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Габита Мусрепова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soczashita1@mail.ru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социальной помощи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специалистам социальной сферы,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проживающим и работающим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сельских населенных пунктах,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приобретению топлива"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 А. При оказании государственной услуги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Б. При оказании государственной услуги через центр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327"/>
        <w:gridCol w:w="3973"/>
      </w:tblGrid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65200" cy="927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начало или завершение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50900" cy="723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наименование процедуры (действия) услугополучателя и (или)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19200" cy="83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вариант выбора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переход к следующей процедуре (действию)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августа 2014 года № 298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материального обеспечения детям-инвалидам, обучающимся на дому"</w:t>
      </w:r>
    </w:p>
    <w:bookmarkStart w:name="z6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"Назначение материального обеспечения детям-инвалидам, обучающимся на дому" (далее – государственная услуга) оказывается физическим лицам (далее – услугополучатель) отделами занятости и социальных программ районов и города Петропавловска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услугодателя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"Назначение материального обеспечения детям-инвалидам, обучающимся на дому".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 –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уведомление о назначении материального обеспечения детям-инвалидам, обучающимся на дому.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Основанием для начала процедуры (действия) по оказанию государственной услуги является подача услугополучателем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материального обеспечения детям-инвалидам, обучающимся на дому", утвержденному постановлением Правительства Республики Казахстан от 11 марта 2014 года № 217 "Об утверждении стандартов государственных услуг в сфере социальной защиты" (далее – Стандарт)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 либо запрос в форме электронного документа, удостоверенный электронной 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принимает документы, представленные услугополучателем, центром либо через портал,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 либо делает отметку о получении документов в реестре передаваемых документов (при обращении к услугодателю через центр),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Передает документы руководителю услугодателя для определения ответственного исполнителя и наложения соответствующей визы,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определяет ответственного исполнителя, налагает соответствующую визу,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в течение 7 рабочих дней (в случае поступления документов из центра, в течение 6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принимает решение и подписывает проект результата оказания государственной услуги,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ответственный исполнитель услугодателя выдает результат оказания государственной услуги услугополучателю либо направляет в центр, или в "личный кабинет" услугополучателя в форме электронного документа, подписанного ЭЦП руководителя услугодателя,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результат процедуры – отрывной талон заявления с указанием даты регистрации и даты получения государственной услуги, фамилии и инициалов лица, принявшего документы либо отметка о получении документов в реестре передаваемых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результат процедуры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результат процедуры – выданный услугополучателю либо направленный в центр или в "личный кабинет" услугополучателя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процедура 1 – сотрудником услугодателя осуществляется прием и регистрация документов,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Также осуществляется передача документов руководителю услугодателя для определения ответственного исполнителя и наложения соответствующей визы,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процедура 2 – руководителем услугодателя определяется ответственный исполнитель, налагается соответствующая виза и документы передаются ответственному исполнителю,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процедура 3 –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решения, в течение 7 рабочих дней (в случае поступления документов из центра, в течение 6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процедура 4 –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процедура 5 – ответственным исполнителем услугодателя выдается результат оказания государственной услуги услугополучателю либо направляется в центр, или в "личный кабинет" услугополучателя в форме электронного документа,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"Назначение материального обеспечения детям-инвалидам, обучающимся на дому".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9. Описание порядка обращения в центр,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для получения государственной услуги обращается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центра проверяет правильность заполнения заявлений и полноту представленных документов,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предоставления услугополучателем неполного пакета документов работником центра выдается расписка об отказе в приеме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центра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 о приеме соответствующих документов,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Расписка выдается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услугополучателя, фамилии, имени, отчества представителя услугополучателя, и их контактных телефонов;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работник центра подготавливает документы и направляет их услугодателю через курьерскую или иную уполномоченную на это связь,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центра в срок, указанный в расписке о приеме соответствующих документов, выдает результат оказания государственной услуги услугополучателю,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"Назначение материального обеспечения детям-инвалидам, обучающимся на дому".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регистрацию, авторизацию на портале посредством индивидуального идентификационного номера,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выбор услугополучателем электронной государственной услуги, заполнение полей электронного запроса и прикрепление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получение услугополучателем уведомления о статусе электронного запроса и сроке оказания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получение услугополучателем результата государственной услуги через портал в "личном кабинете"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"Назначение материального обеспечения детям-инвалидам, обучающимся на дому".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материального обеспечения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детям-инвалидам, обучающимся на дому"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4"/>
        <w:gridCol w:w="2271"/>
        <w:gridCol w:w="5302"/>
        <w:gridCol w:w="4103"/>
      </w:tblGrid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Дружба,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Габита Мусрепова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soczashita1@mail.ru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материального обеспечения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детям-инвалидам, обучающимся на дому"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материального обеспечения детям-инвалидам, обучающимся на дому" А. При оказании государственной услуги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Б. При оказании государственной услуги через центр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В.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327"/>
        <w:gridCol w:w="3973"/>
      </w:tblGrid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65200" cy="927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начало или завершение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50900" cy="723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наименование процедуры (действия) услугополучателя и (или)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19200" cy="83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вариант выбора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переход к следующей процедуре (действию)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материального обеспечения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детям-инвалидам, обучающимся на дому"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материального обеспечения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детям-инвалидам, обучающимся на дому"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августа 2014 года № 298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</w:p>
    <w:bookmarkStart w:name="z69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– государственная услуга) оказывается физическим лицам (далее – услугополучатель) отделами занятости и социальных программ районов и города Петропавловска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услугодателя,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Результатом оказания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выдача удостоверения или его дубликата.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Основанием для начала процедуры (действия) по оказанию государственной услуги является подача услугополучателем заявления(-ий)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(или)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утвержденному постановлением Правительства Республики Казахстан от 11 марта 2014 года № 217 "Об утверждении стандартов государственных услуг в сфере социальной защиты" (далее – Стандарт)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Регистрация и учет граждан, пострадавших вследствие ядерных испытаний на Семипалатинском испытательном ядерном полигоне: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принимает документы, представленные услугополучателем либо центром,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 либо делает отметку о получении документов в реестре передаваемых документов (при обращении к услугодателю через центр),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Передает документы руководителю услугодателя для определения ответственного исполнителя и наложения соответствующей визы,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определяет ответственного исполнителя, налагает соответствующую визу,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направляет документы в специальную комиссию,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специальная комиссия выдает решение, в течение 15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ответственный исполнитель услугодателя рассматривает представленные документы, подготавливает проект результата оказания государственной услуги,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руководитель услугодателя принимает решение и подписывает проект результата оказания государственной услуги,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ответственный исполнитель услугодателя выдает результат оказания государственной услуги услугополучателю либо направляет в центр,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Срок оказания государственной услуги продлевается на один месяц в случаях, когда необходимо проведение дополнительных запросов, проверок для принятия решения об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Выдача удостоверения или его дубликата гражданам, пострадавшим вследствие ядерных испытаний на Семипалатинском испытательном ядерном полигоне: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принимает документы, представленные услугополучателем либо центром,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 либо делает отметку о получении документов в реестре передаваемых документов (при обращении к услугодателю через центр),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Передает документы руководителю услугодателя для определения ответственного исполнителя и наложения соответствующей визы,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определяет ответственного исполнителя, налагает соответствующую визу,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направляет документы в специальную комиссию,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специальная комиссия выдает решение, в течение 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ответственный исполнитель услугодателя рассматривает представленные документы, подготавливает проект результата оказания государственной услуги,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руководитель услугодателя принимает решение и подписывает проект результата оказания государственной услуги,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ответственный исполнитель услугодателя выдает результат оказания государственной услуги услугополучателю либо направляет в центр,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Регистрация и учет граждан, пострадавших вследствие ядерных испытаний на Семипалатинском испытательном ядерном полигоне: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результат процедуры – отрывной талон заявления с указанием даты регистрации и даты получения государственной услуги, фамилии и инициалов лица, принявшего документы либо отметка о получении документов в реестре передаваемых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результат процедуры – направление документов в специальную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процедуры – решение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результат процедуры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результат процедуры – выданный услугополучателю либо направленный в центр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Выдача удостоверения или его дубликата гражданам, пострадавшим вследствие ядерных испытаний на Семипалатинском испытательном ядерном полигоне: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результат процедуры – отрывной талон заявления с указанием даты регистрации и даты получения государственной услуги, фамилии и инициалов лица, принявшего документы либо отметка о получении документов в реестре передаваемых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результат процедуры – направление документов в специальную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процедуры – решение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результат процедуры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результат процедуры – выданный услугополучателю либо направленный в центр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специальная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Регистрация и учет граждан, пострадавших вследствие ядерных испытаний на Семипалатинском испытательном ядерном полигоне: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процедура 1 – сотрудником услугодателя осуществляется прием и регистрация документов,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Осуществляется передача документов руководителю услугодателя для определения ответственного исполнителя и наложения соответствующей визы,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процедура 2 – руководителем услугодателя определяется ответственный исполнитель, налагается соответствующая виза и документы передаются ответственному исполнителю услугодателя,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процедура 3 – ответственным исполнителем услугодателя направляются документы в специальную комиссию, в течение 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процедура 4 – специальной комиссией выдается решение, в течение 15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процедура 5 –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процедура 6 -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процедура 7 - ответственным исполнителем услугодателя выдается результат оказания государственной услуги услугополучателю либо направляется в центр,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Выдача удостоверения или его дубликата гражданам, пострадавшим вследствие ядерных испытаний на Семипалатинском испытательном ядерном полигоне: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процедура 1 – сотрудником услугодателя осуществляется прием и регистрация документов,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Осуществляется передача документов руководителю услугодателя для определения ответственного исполнителя и наложения соответствующей визы,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процедура 2 – руководителем услугодателя определяется ответственный исполнитель, налагается соответствующая виза и документы передаются ответственному исполнителю услугодателя,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процедура 3 – ответственным исполнителем услугодателя направляются документы в специальную комиссию,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процедура 4 – специальной комиссией выдается решение, в течение 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процедура 5 –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процедура 6 -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процедура 7 - ответственным исполнителем услугодателя выдается результат оказания государственной услуги услугополучателю либо направляется в центр,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9. Описание порядка обращения в центр,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для получения государственной услуги обращается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центра проверяет правильность заполнения заявлений и полноту представленных документов,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предоставления услугополучателем неполного пакета документов работником центра выдается расписка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центра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Расписка выдается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услугополучателя, фамилии, имени, отчества представителя услугополучателя, и их контактных телефонов;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работник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центра подготавливает документы и направляет их услугодателю через курьерскую или иную уполномоченную на это связь,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работник центра в срок, указанный в расписке о приеме соответствующих документов, выдает результат оказания государственной услуги услугополучателю,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и учет граждан, пострадавших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 ядерных испытаний на 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испытательном ядерном полигоне,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выплата единовременной государственной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компенсации, выдача удостоверений"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4"/>
        <w:gridCol w:w="2271"/>
        <w:gridCol w:w="5302"/>
        <w:gridCol w:w="4103"/>
      </w:tblGrid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Дружба,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Габита Мусрепова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soczashita1@mail.ru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и учет граждан, пострадавших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 ядерных испытаний на 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испытательном ядерном полигоне,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выплата единовременной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денежной компенсации, выдача удостоверений"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и учет граждан, пострадавших вследствие ядерных испытаний на Семипалатинском испытательном ядерном полигоне" А. При оказании государственной услуги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Б. При оказании государственной услуги через центр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327"/>
        <w:gridCol w:w="3973"/>
      </w:tblGrid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65200" cy="927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начало или завершение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50900" cy="723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наименование процедуры (действия) услугополучателя и (или)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19200" cy="83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вариант выбора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переход к следующей процедуре (действию)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и учет граждан, пострадавших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 ядерных испытаний на 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испытательном ядерном полигоне,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выплата единовременной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денежной компенсации, выдача удостоверений"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удостоверения и его дубликата граждан, пострадавших вследствие ядерных испытаний на Семипалатинском испытательном ядерном полигоне" А. При оказании государственной услуги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Б. При оказании государственной услуги через центр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327"/>
        <w:gridCol w:w="3973"/>
      </w:tblGrid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65200" cy="927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начало или завершение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50900" cy="723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наименование процедуры (действия) услугополучателя и (или)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19200" cy="83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вариант выбора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переход к следующей процедуре (действию)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августа 2014 года № 298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справки, подтверждающей принадлежность заявителя (семьи) к получателям адресной социальной помощи"</w:t>
      </w:r>
    </w:p>
    <w:bookmarkStart w:name="z77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"Выдача справки, подтверждающей принадлежность заявителя (семьи) к получателям адресной социальной помощи" (далее – государственная услуга) оказывается физическим лицам (далее - услугополучатель) отделами занятости и социальных программ районов и города Петропавловска (далее – услугодатель) и акимами поселка, села, сельского округа (далее – аким).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услугодателя,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"Выдача справки, подтверждающей принадлежность заявителя (семьи) к получателям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акима.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- справка, подтверждающая принадлежность (либо отсутствие принадлежности) услугополучателя к получателям адресной социальной помощи в текущем квартале.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Основанием для начала процедуры (действия) по оказанию государственной услуги является подача услугополучателем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справки, подтверждающей принадлежность заявителя (семьи) к получателям адресной социальной помощи", утвержденному постановлением Правительства Республики Казахстан от 11 марта 2014 года № 217 "Об утверждении стандартов государственных услуг в сфере социальной защиты" (далее - Стандарт)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услугодателя/акима принимает документы, представленные услугополучателем либо центром, осуществляет их регистрацию, либо делает отметку о получении документов в реестре передаваемых документов (при обращении к услугодателю через центр),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Передает документы руководителю услугодателя для определения ответственного исполнителя и наложения соответствующей визы, не более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услугодателя/аким определяет ответственного исполнителя, налагает соответствующую визу, не более 3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услугодателя/акима рассматривает представленные документы, подготавливает проект результата оказания государственной услуги, не более 5 минут (в случае поступления документов из центра, 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услугодателя/аким принимает решение и подписывает проект результата оказания государственной услуги,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ответственный исполнитель услугодателя/акима выдает результат оказания государственной услуги услугополучателю либо направляет в центр,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результат процедуры – регистрация документов либо отметка о получении документов в реестре передаваемых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результат процедуры – виза руководителя услугодателя/акима;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результат процедуры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результат процедуры – выданный услугополучателю либо направленный в центр или в "личный кабинет" услугополучателя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сотрудник акима;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аким;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ответственный исполнитель акима.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процедура 1 – сотрудником услугодателя/акима осуществляется прием и регистрация документов,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Осуществляется передача документов руководителю услугодателя/акиму для определения ответственного исполнителя и наложения соответствующей визы, не более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процедура 2 – руководителем услугодателя/акимом определяется ответственный исполнитель, налагается соответствующая виза и документы передаются ответственному исполнителю услугодателя/акима, не более 3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процедура 3 - ответственным исполнителем услугодателя/акима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услугодателя/акиму для принятия решения, не более 5 минут (в случае поступления документов из центра, 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процедура 4 - руководителем услугодателя/акимом принимается решение и подписывается проект результата оказания государственной услуги, который передается ответственному исполнителю услугодателя/акима,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процедура 5 - ответственным исполнителем услугодателя/акима выдается результат оказания государственной услуги услугополучателю либо направляется в центр,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"Выдача справки, подтверждающей принадлежность заявителя (семьи) к получателям адресной социальной помощи".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9. Описание порядка обращения в центр,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для получения государственной услуги обращается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центра проверяет правильность заполнения заявлений и полноту представленных документов,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предоставления услугополучателем неполного пакета документов работником центра выдается расписка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центра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 с указанием даты регистрации и даты получения государственной услуги, фамилии и инициалов лица, принявшего документы,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работник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центра подготавливает документы и направляет их услугодателю через курьерскую или иную уполномоченную на это связь,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работник центра в срок, указанный в расписке о приеме соответствующих документов, выдает результат оказания государственной услуги услугополучателю,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Услугодателю, акиму сельского округа документ предоставляется в подлиннике для сверки, после чего подлинник документа возвращается услугополучателю, в центре – документ предоставляется в подлиннике и копии для сверки, после чего подлинник документа возвращается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Сведения о документе, удостоверяющем личность, содержащиеся в государственных информационных системах, услугодатель или центр получает из соответствующих государственных информационных систем посредством портала в форме электронного документа, удостоверенного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справки, подтверждающей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принадлежность заявителя (семьи)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получателям 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4"/>
        <w:gridCol w:w="2271"/>
        <w:gridCol w:w="5302"/>
        <w:gridCol w:w="4103"/>
      </w:tblGrid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Дружба,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Габита Мусрепова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soczashita1@mail.ru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справки, подтверждающей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принадлежность заявителя (семьи)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получателям 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справки, подтверждающей принадлежность заявителя (семьи) к получателям адресной социальной помощи" А. При оказании государственной услуги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Б. При оказании государственной услуги через центр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327"/>
        <w:gridCol w:w="3973"/>
      </w:tblGrid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65200" cy="927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начало или завершение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50900" cy="723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наименование процедуры (действия) услугополучателя и (или)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19200" cy="83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вариант выбора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переход к следующей процедуре (действию)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августа 2014 года № 298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 для предоставления им протезно-ортопедической помощи"</w:t>
      </w:r>
    </w:p>
    <w:bookmarkStart w:name="z84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"Оформление документов на инвалидов для предоставления им протезно-ортопедической помощи" (далее – государственная услуга) оказывается физическим лицам (далее – услугополучатель) отделами занятости и социальных программ районов и города Петропавловска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Прием заявлений и выдача результатов оказания государственной услуги осуществляются через услугодателя,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"Оформление документов на инвалидов для предоставления им протезно-ортопедической помощи".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уведомление об оформлении документов с указанием сроков предоставления инвалидам протезно-ортопедической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Основанием для начала процедуры (действия) по оказанию государственной услуги является подача услугополучателем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"Оформление документов на инвалидов для предоставления им протезно-ортопедической помощи", утвержденному постановлением Правительства Республики Казахстан от 11 марта 2014 года № 217 "Об утверждении стандартов государственных услуг в сфере социальной защиты" (далее – Стандарт)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принимает документы, осуществляет их регистрацию и выдачу талона с указанием даты регистрации и получения государственной услуги, фамилии и инициалов лица, принявшего документы,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Передает документы руководителю услугодателя для определения ответственного исполнителя и наложения соответствующей визы,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определяет ответственного исполнителя, налагает соответствующую визу,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в течение 7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принимает решение и подписывает проект результата оказания государственной услуги,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ответственный исполнитель услугодателя выдает результат оказания государственной услуги услугополучателю,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результат процедуры – талон с указанием даты регистрации и получения государственный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результат процедуры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результат процедуры – выданный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В процессе оказания государственной услуги участвуют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процедура 1 – сотрудником услугодателя осуществляется прием и регистрация документов,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Осуществляется передача документов руководителю услугодателя для определения ответственного исполнителя и наложения соответствующей визы,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процедура 2 – руководителем услугодателя определяется ответственный исполнитель, налагается соответствующая виза и документы передаются ответственному исполнителю,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процедура 3 –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решения, в течение 7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процедура 4 –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процедура 5 – ответственным исполнителем услугодателя выдается результат оказания государственной услуги услугополучателю,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"Оформление документов на инвалидов для предоставления им протезно-ортопедической помощи".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"Оформление документов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инвалидов для предоставления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 протезно-ортопедической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4"/>
        <w:gridCol w:w="2271"/>
        <w:gridCol w:w="5302"/>
        <w:gridCol w:w="4103"/>
      </w:tblGrid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Дружба,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Габита Мусрепова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soczashita1@mail.ru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предоставления им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протезно-ортопедической помощи"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 "Оформление документов на инвалидов для предоставления им протезно-ортопедической помощи"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августа 2014 года № 298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 для обеспечения их сурдо-тифлотехническими и обязательными гигиеническими средствами"</w:t>
      </w:r>
    </w:p>
    <w:bookmarkStart w:name="z90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"Оформление документов на инвалидов для обеспечения их сурдо-тифлотехническими и обязательными гигиеническими средствами" (далее – государственная услуга) оказывается физическим лицам (далее – услугополучатель) отделами занятости и социальных программ районов и города Петропавловска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Прием заявлений и выдача результатов оказания государственной услуги осуществляются через услугодателя,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"Оформление документов на инвалидов для обеспечения их сурдо-тифлотехническими и обязательными гигиеническими средствами".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– уведомление об оформлении документов с указанием сроков предоставления инвалидам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сурдо-тифлотехнических и обязательных гигиенических средств.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Основанием для начала процедуры (действия) по оказанию государственной услуги является подача услугополучателем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"Оформление документов на инвалидов для обеспечения их сурдо-тифлотехническими и обязательными гигиеническими средствами", утвержденному постановлением Правительства Республики Казахстан от 11 марта 2014 года № 217 "Об утверждении стандартов государственных услуг в сфере социальной защиты" (далее – Стандарт)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принимает документы, осуществляет их регистрацию и выдачу талона с указанием даты регистрации и получения государственной услуги, фамилии и инициалов лица, принявшего документы,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Передает документы руководителю услугодателя для определения ответственного исполнителя и наложения соответствующей визы,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определяет ответственного исполнителя, налагает соответствующую визу,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в течение 7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принимает решение и подписывает проект результата оказания государственной услуги,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ответственный исполнитель услугодателя выдает результат оказания государственной услуги услугополучателю,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результат процедуры – талон с указанием даты регистрации и получения государственный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результат процедуры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результат процедуры – выданный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В процессе оказания государственной услуги участвуют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процедура 1 – сотрудником услугодателя осуществляется прием и регистрация документов,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Осуществляется передача документов руководителю услугодателя для определения ответственного исполнителя и наложения соответствующей визы,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процедура 2 – руководителем услугодателя определяется ответственный исполнитель, налагается соответствующая виза и документы передаются ответственному исполнителю,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процедура 3 –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решения, в течение 7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процедура 4 –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процедура 5 – ответственным исполнителем услугодателя выдается результат оказания государственной услуги услугополучателю,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"Оформление документов на инвалидов для обеспечения их сурдо-тифлотехническими и обязательными гигиеническими средствами".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"Оформление документов на инвалидов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обеспечения их сурдо-тифлотехническими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обязательными гигиеническими средствами"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4"/>
        <w:gridCol w:w="2271"/>
        <w:gridCol w:w="5302"/>
        <w:gridCol w:w="4103"/>
      </w:tblGrid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Дружба,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Габита Мусрепова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soczashita1@mail.ru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"Оформление документов на инвалидов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обеспечение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сурдо-тифлотехническими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обязательными гигиеническими средствами"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 "Оформление документов на инвалидов для обеспечение их сурдо-тифлотехническими и обязательными гигиеническими средствами"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августа 2014 года № 298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</w:t>
      </w:r>
    </w:p>
    <w:bookmarkStart w:name="z96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 (далее – государственная услуга) оказывается физическим лицам (далее – услугополучатель) отделами занятости и социальных программ районов и города Петропавловска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Прием заявлений и выдача результатов оказания государственной услуги осуществляются через услугодателя,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уведомление об оформлении документов с указанием сроков предоставления инвалидам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Основанием для начала процедуры (действия) по оказанию государственной услуги является подача услугополучателем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слуху", утвержденному постановлением Правительства Республики Казахстан от 11 марта 2014 года № 217 "Об утверждении стандартов государственных услуг в сфере социальной защиты" (далее – Стандарт)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принимает документы, осуществляет их регистрацию и выдачу талона с указанием даты регистрации и получения государственной услуги, фамилии и инициалов лица, принявшего документы,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Передает документы руководителю услугодателя для определения ответственного исполнителя и наложения соответствующей визы,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определяет ответственного исполнителя, налагает соответствующую визу,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в течение 7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принимает решение и подписывает проект результата оказания государственной услуги,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ответственный исполнитель услугодателя выдает результат оказания государственной услуги услугополучателю,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результат процедуры – талон с указанием даты регистрации и получения государственный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результат процедуры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результат процедуры – выданный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В процессе оказания государственной услуги участвуют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процедура 1 – сотрудником услугодателя осуществляется прием и регистрация документов,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Осуществляется передача документов руководителю услугодателя для определения ответственного исполнителя и наложения соответствующей визы,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процедура 2 – руководителем услугодателя определяется ответственный исполнитель, налагается соответствующая виза и документы передаются ответственному исполнителю,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процедура 3 –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решения, в течение 7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процедура 4 –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процедура 5 – ответственным исполнителем услугодателя выдается результат оказания государственной услуги услугополучателю,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предоставления им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индивидуального помощника для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инвалидов первой группы, имеющих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затруднение в передвижении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специалиста жестового языка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инвалидов по слуху"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4"/>
        <w:gridCol w:w="2271"/>
        <w:gridCol w:w="5302"/>
        <w:gridCol w:w="4103"/>
      </w:tblGrid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Дружба,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Габита Мусрепова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 город Тайынша, переулок Центральный, 2 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soczashita1@mail.ru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предоставления им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индивидуального помощника для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инвалидов первой группы,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имеющих затруднение в передвижении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специалиста жестового языка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инвалидов по слуху"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августа 2014 года № 298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 для предоставления им кресла-коляски"</w:t>
      </w:r>
    </w:p>
    <w:bookmarkStart w:name="z102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"Оформление документов на инвалидов для предоставления им кресла-коляски" (далее – государственная услуга) оказывается физическим лицам (далее – услугополучатель) отделами занятости и социальных программ районов и города Петропавловска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Прием заявлений и выдача результатов оказания государственной услуги осуществляются через услугодателя,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"Оформление документов на инвалидов для предоставления им кресла-коляски".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уведомление об оформлении документов с указанием сроков предоставления инвалидам кресла-коляски.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Основанием для начала процедуры (действия) по оказанию государственной услуги является подача услугополучателем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"Оформление документов на инвалидов для предоставления им кресла-коляски", утвержденному постановлением Правительства Республики Казахстан от 11 марта 2014 года № 217 "Об утверждении стандартов государственных услуг в сфере социальной защиты" (далее – Стандарт)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принимает документы, осуществляет их регистрацию и выдачу талона с указанием даты регистрации и получения государственной услуги, фамилии и инициалов лица, принявшего документы,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Передает документы руководителю услугодателя для определения ответственного исполнителя и наложения соответствующей визы,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определяет ответственного исполнителя, налагает соответствующую визу,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в течение 7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принимает решение и подписывает проект результата оказания государственной услуги,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ответственный исполнитель услугодателя выдает результат оказания государственной услуги услугополучателю,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результат процедуры – талон с указанием даты регистрации и получения государственный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результат процедуры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результат процедуры – выданный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В процессе оказания государственной услуги участвуют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процедура 1 – сотрудником услугодателя осуществляется прием и регистрация документов,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Осуществляется передача документов руководителю услугодателя для определения ответственного исполнителя и наложения соответствующей визы,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процедура 2 – руководителем услугодателя определяется ответственный исполнитель, налагается соответствующая виза и документы передаются ответственному исполнителю,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процедура 3 –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решения, в течение 7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процедура 4 –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процедура 5 – ответственным исполнителем услугодателя выдается результат оказания государственной услуги услугополучателю,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"Оформление документов на инвалидов для предоставления им кресла-коляски".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предоставления им кресла-коляски"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4"/>
        <w:gridCol w:w="2271"/>
        <w:gridCol w:w="5302"/>
        <w:gridCol w:w="4103"/>
      </w:tblGrid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Дружба,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Габита Мусрепова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soczashita1@mail.ru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предоставления им кресла-коляски"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 "Оформление документов на инвалидов для предоставления им кресла-коляски"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августа 2014 года № 298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 для обеспечения их санаторно-курортным лечением"</w:t>
      </w:r>
    </w:p>
    <w:bookmarkStart w:name="z108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"Оформление документов на инвалидов для обеспечения их санаторно-курортным лечением" (далее – государственная услуга) оказывается физическим лицам (далее – услугополучатель) отделами занятости и социальных программ районов и города Петропавловска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Прием заявлений и выдача результатов оказания государственной услуги осуществляются через услугодателя,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"Оформление документов на инвалидов для обеспечения их санаторно-курортным лечением".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уведомление об оформлении документов с указанием сроков предоставления инвалидам санаторно-курортного лечения.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Основанием для начала процедуры (действия) по оказанию государственной услуги является подача услугополучателем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"Оформление документов на инвалидов для обеспечения их санаторно-курортным лечением", утвержденному постановлением Правительства Республики Казахстан от 11 марта 2014 года № 217 "Об утверждении стандартов государственных услуг в сфере социальной защиты" (далее – Стандарт)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принимает документы, осуществляет их регистрацию и выдачу талона с указанием даты регистрации и получения государственной услуги, фамилии и инициалов лица, принявшего документы,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Передает документы руководителю услугодателя для определения ответственного исполнителя и наложения соответствующей визы,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определяет ответственного исполнителя, налагает соответствующую визу,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в течение 7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принимает решение и подписывает проект результата оказания государственной услуги,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ответственный исполнитель услугодателя выдает результат оказания государственной услуги услугополучателю,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результат процедуры – талон с указанием даты регистрации и получения государственный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результат процедуры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результат процедуры – выданный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В процессе оказания государственной услуги участвуют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процедура 1 – сотрудником услугодателя осуществляется прием и регистрация документов,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Осуществляется передача документов руководителю услугодателя для определения ответственного исполнителя и наложения соответствующей визы,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процедура 2 – руководителем услугодателя определяется ответственный исполнитель, налагается соответствующая виза и документы передаются ответственному исполнителю,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процедура 3 –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решения, в течение 7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процедура 4 –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процедура 5 – ответственным исполнителем услугодателя выдается результат оказания государственной услуги услугополучателю,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"Оформление документов на инвалидов для обеспечения их санаторно-курортным лечением".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обеспечения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санаторно-курортным лечением"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4"/>
        <w:gridCol w:w="2271"/>
        <w:gridCol w:w="5302"/>
        <w:gridCol w:w="4103"/>
      </w:tblGrid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Дружба,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Габита Мусрепова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soczashita1@mail.ru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обеспечения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санаторно-курортным лечением"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 "Оформление документов на инвалидов для обеспечения их санаторно-курортным лечением"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августа 2014 года № 298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оказание специальных социальных услуг в медико-социальных учреждениях (организациях)"</w:t>
      </w:r>
    </w:p>
    <w:bookmarkStart w:name="z114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"Оформление документов на оказание специальных социальных услуг в медико-социальных учреждениях (организациях)" (далее – государственная услуга) оказывается физическим лицам (далее – услугополучатель) отделами занятости и социальных программ районов и города Петропавловска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Прием заявлений и выдача результатов оказания государственной услуги осуществляются через услугодателя,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"Оформление документов на оказание специальных социальных услуг в медико-социальных учреждениях (организациях)".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- уведомление об оформлении документов с указанием срока оказания специальных социальных услуг в медико-социальных учреждениях (организациях),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оказание специальных социальных услуг в медико-социальных учреждениях (организациях)", утвержденного постановлением Правительства Республики Казахстан от 11 марта 2014 года № 217 "Об утверждении стандартов государственных услуг в сфере социальной защиты"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Основанием для начала процедуры (действия) по оказанию государственной услуги является подача услугополучателем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принимает документы, осуществляет их регистрацию и выдачу талона с указанием даты регистрации и получения государственной услуги, фамилии и инициалов лица, принявшего документы,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Передает документы руководителю услугодателя для определения ответственного исполнителя и наложения соответствующей визы,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определяет ответственного исполнителя, налагает соответствующую визу,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в течение 13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принимает решение и подписывает проект результата оказания государственной услуги,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ответственный исполнитель услугодателя выдает результат оказания государственной услуги услугополучателю, в течение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результат процедуры – талон с указанием даты регистрации и получения государственный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результат процедуры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результат процедуры – выданный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В процессе оказания государственной услуги участвуют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процедура 1 – сотрудником услугодателя осуществляется прием и регистрация документов,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Осуществляется передача документов руководителю услугодателя для определения ответственного исполнителя и наложения соответствующей визы,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процедура 2 – руководителем услугодателя определяется ответственный исполнитель, налагается соответствующая виза и документы передаются ответственному исполнителю,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процедура 3 –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решения, в течение 13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процедура 4 –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процедура 5 – ответственным исполнителем услугодателя выдается результат оказания государственной услуги услугополучателю, в течение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"Оформление документов на оказание специальных социальных услуг в медико-социальных учреждениях (организациях)".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специальных социальных услуг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медико-социальных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учреждениях (организациях)"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4"/>
        <w:gridCol w:w="2271"/>
        <w:gridCol w:w="5302"/>
        <w:gridCol w:w="4103"/>
      </w:tblGrid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Дружба,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Габита Мусрепова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soczashita1@mail.ru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специальных социальных услуг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медико-социальных учреждениях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(организациях)"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 "Оформление документов на оказание специальных социальных услуг в медико-социальных учреждениях (организациях)"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августа 2014 года № 298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оказание специальных социальных услуг в условиях ухода на дому"</w:t>
      </w:r>
    </w:p>
    <w:bookmarkStart w:name="z120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"Оформление документов на оказание специальных социальных услуг в условиях ухода на дому" (далее – государственная услуга) оказывается физическим лицам (далее – услугополучатель) отделами занятости и социальных программ районов и города Петропавловска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Прием заявлений и выдача результатов оказания государственной услуги осуществляются через услугодателя,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"Оформление документов на оказание специальных социальных услуг в условиях ухода на дому".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- уведомление об оформлении документов с указанием срока оказания специальных социальных услуг в условиях ухода на дому,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оказание специальных социальных услуг в медико-социальных учреждениях (организациях)", утвержденного постановлением Правительства Республики Казахстан от 11 марта 2014 года № 217 "Об утверждении стандартов государственных услуг в сфере социальной защиты"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Основанием для начала процедуры (действия) по оказанию государственной услуги является подача услугополучателем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принимает документы, осуществляет их регистрацию и выдачу талона с указанием даты регистрации и получения государственной услуги, фамилии и инициалов лица, принявшего документы,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Передает документы руководителю услугодателя для определения ответственного исполнителя и наложения соответствующей визы,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определяет ответственного исполнителя, налагает соответствующую визу,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в течение 10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принимает решение и подписывает проект результата оказания государственной услуги,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ответственный исполнитель услугодателя выдает результат оказания государственной услуги услугополучателю,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результат процедуры – талон с указанием даты регистрации и получения государственный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результат процедуры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результат процедуры – выданный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В процессе оказания государственной услуги участвуют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процедура 1 – сотрудником услугодателя осуществляется прием и регистрация документов,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Осуществляется передача документов руководителю услугодателя для определения ответственного исполнителя и наложения соответствующей визы,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процедура 2 – руководителем услугодателя определяется ответственный исполнитель, налагается соответствующая виза и документы передаются ответственному исполнителю,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процедура 3 –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решения, в течение 10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процедура 4 –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процедура 5 – ответственным исполнителем услугодателя выдается результат оказания государственной услуги услугополучателю,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"Оформление документов на оказание специальных социальных услуг в условиях ухода на дому".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специальных социальных услуг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условиях ухода на дому"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4"/>
        <w:gridCol w:w="2271"/>
        <w:gridCol w:w="5302"/>
        <w:gridCol w:w="4103"/>
      </w:tblGrid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Дружба,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Габита Мусрепова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soczashita1@mail.ru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специальных социальных услуг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условиях ухода на дому"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 "Оформление документов на оказание специальных социальных услуг в условиях ухода на дому"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августа 2014 года № 298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</w:r>
    </w:p>
    <w:bookmarkStart w:name="z126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 (далее – государственная услуга) оказывается работодателям или иностранным работникам (далее – услугополучатель) государственным учреждением "Управление координации занятости и социальных программ Северо-Казахстанской области"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от услугополучателя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услугодателя по адресу,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Результатом оказания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выдача, переоформление и продление разрешения услугополучателю (работодателю)на привлечение иностранной рабочей силы;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выдача, переоформление и продление разрешения услугополучателю (иностранному работнику)на трудоустройство.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Основанием для начала процедуры (действия) по оказанию государственной услуги является подача услугополучателем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единицы", утвержденному постановлением Правительства Республики Казахстан от 11 марта 2014 года № 217 "Об утверждении стандартов государственных услуг в сфере социальной защиты" (далее – Стандарт)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Выдача разрешения на привлечение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принимает документы, представленные услугополучателем, либо через портал,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документы, получает письменное согласие услугополучателя (работодателя)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Передает документы руководителю услугодателя для определения ответственного исполнителя и наложения соответствующей визы,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определяет ответственного исполнителя, налагает соответствующую визу, 2 часа.;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представленные документы, подготавливает проект решения о выдаче разрешения, 14 рабочих дней.;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подписывает проект решения о выдаче разрешения,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ответственный исполнитель услугодателя уведомляет услугополучателя о принятом решении о выдаче разрешения,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ответственный исполнитель услугодателя принимает копии документов, гарантирующих выезд иностранной рабочей силы из Республики Казахстан, по прекращению действия разрешения (копии договора между банком и работодателем и документа, подтверждающего внесение гарантийных взносов на банковский счет работодателя), в течение 20 рабочих дней после получения уведомления о выдаче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ответственный исполнитель услугодателя рассматривает представленные документы, подготавливает проект результата оказания государственной услуги,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руководитель услугодателя подписывает проект результата оказания государственной услуги,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ответственный исполнитель услугодателя выдает результат оказания государственной услуги услугополучателю либо направляет в "личный кабинет" услугополучателя в форме электронного документа, подписанного ЭЦП руководителя услугодателя, в течение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Переоформление разрешения на привлечение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принимает документы, представленные услугополучателем либо через портал,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документы, получает письменное согласие услугополучателя (работодателя)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Передает документы руководителю услугодателя для определения ответственного исполнителя и наложения соответствующей визы,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определяет ответственного исполнителя, налагает соответствующую визу,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представленные документы, подготавливает проект решения о переоформлении разрешения, 4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подписывает проект решения о переоформлении разрешения,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ответственный исполнитель услугодателя уведомляет услугополучателя о принятом решении о переоформлении разрешения,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ответственный исполнитель услугодателя принимает копии документов, гарантирующих выезд иностранной рабочей силы из Республики Казахстан, по прекращению действия разрешения (копии договора между банком и работодателем и документа, подтверждающего внесение гарантийных взносов на банковский счет работодателя), в течение 20 рабочих дней после получения уведомления о переоформлении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ответственный исполнитель услугодателя рассматривает представленные документы, подготавливает проект результата оказания государственной услуги,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руководитель услугодателя подписывает проект результата оказания государственной услуги,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ответственный исполнитель услугодателя выдает результат оказания государственной услуги услугополучателю либо направляет в "личный кабинет" услугополучателя в форме электронного документа, подписанного ЭЦП руководителя услугодателя, в течение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Продление разрешения на привлечение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принимает документы, представленные услугополучателем либо через портал,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документы, получает письменное согласие услугополучателя (работодателя)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Передает документы руководителю услугодателя для определения ответственного исполнителя и наложения соответствующей визы,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определяет ответственного исполнителя, налагает соответствующую визу,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представленные документы, подготавливает проект результата оказания государственной услуги,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подписывает проект результата оказания государственной услуги,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ответственный исполнитель услугодателя выдает результат оказания государственной услуги услугополучателю либо направляет в "личный кабинет" услугополучателя в форме электронного документа, подписанного ЭЦП руководителя услугодателя, в течение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Выдача и продление разрешений на трудоустройство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принимает документы, представленные услугополучателем либо через портал,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документы, получает письменное согласие услугополучателя (работодателя)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Передает документы руководителю услугодателя для определения ответственного исполнителя и наложения соответствующей визы,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определяет ответственного исполнителя, налагает соответствующую визу,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представленные документы, подготавливает проект решения о выдаче или продлении разрешения, 4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подписывает проект решения о выдаче или продлении разрешения,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ответственный исполнитель услугодателя уведомляет услугополучателя о принятом решении о выдаче или продлении разрешения,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ответственный исполнитель услугодателя принимает копии документов, гарантирующих выезд иностранной рабочей силы из Республики Казахстан, по прекращению действия разрешения (копии договора между банком и работодателем и документа, подтверждающего внесение гарантийных взносов на банковский счет работодателя), в течение 20 рабочих дней после получения уведомления о переоформлении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ответственный исполнитель услугодателя рассматривает представленные документы, подготавливает проект результата оказания государственной услуги,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руководитель услугодателя подписывает проект результата оказания государственной услуги,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ответственный исполнитель услугодателя выдает результат оказания государственной услуги услугополучателю либо направляет в "личный кабинет" услугополучателя в форме электронного документа, подписанного ЭЦП руководителя услугодателя, в течение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Переоформление разрешений на трудоустройство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принимает документы, представленные услугополучателем либо через портал,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документы, получает письменное согласие услугополучателя (работодателя)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Передает документы руководителю услугодателя для определения ответственного исполнителя и наложения соответствующей визы,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определяет ответственного исполнителя, налагает соответствующую визу,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представленные документы, подготавливает проект результата оказания государственной услуги,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подписывает проект результата оказания государственной услуги,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ответственный исполнитель услугодателя выдает результат оказания государственной услуги услугополучателю либо направляет в "личный кабинет" услугополучателя в форме электронного документа, подписанного ЭЦП руководителя услугодателя, в течение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Выдача разрешения на привлечение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результат процедуры – отрывной талон заявления с указанием даты регистрации и даты получения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результат процедуры – проект решения о выдаче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процедуры – подписанное решение о выдаче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результат процедуры – уведомление услугополучателя о принятом решении о выдаче разрешения.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результат процедуры – прием копий документов, гарантирующих выезд иностранной рабочей силы из Республики Казахстан, по прекращению действия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результат процедуры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результат процедуры – подписанный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результат процедуры – выданный услугополучателю либо направленный в "личный кабинет" услугополучателя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Переоформление разрешения на привлечение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результат процедуры – отрывной талон заявления с указанием даты регистрации и даты получения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результат процедуры – проект решения о переоформлении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процедуры – подписанное решение о переоформлении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результат процедуры – уведомление услугополучателя о принятом решении о переоформлении разрешения.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результат процедуры – прием копий документов, гарантирующих выезд иностранной рабочей силы из Республики Казахстан, по прекращению действия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результат процедуры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результат процедуры – выданный услугополучателю либо направленный в "личный кабинет" услугополучателя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Продление разрешения на привлечение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результат процедуры – отрывной талон заявления с указанием даты регистрации и даты получения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результат процедуры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процедуры – подписанный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результат процедуры – выданный услугополучателю либо направленный в "личный кабинет" услугополучателя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Выдача и продление разрешений на трудоустройство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результат процедуры – отрывной талон заявления с указанием даты регистрации и даты получения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результат процедуры – проект решения о выдаче или продлении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процедуры – подписанное решение о выдаче или продлении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результат процедуры – уведомление услугополучателя о принятом решении о переоформлении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результат процедуры – прием копий документов, гарантирующих выезд иностранной рабочей силы из Республики Казахстан, по прекращению действия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результат процедуры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результат процедуры – подписанный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результат процедуры – выданный услугополучателю либо направленный в "личный кабинет" услугополучателя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Переоформление разрешений на трудоустройство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результат процедуры – отрывной талон заявления с указанием даты регистрации и даты получения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результат процедуры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процедуры – подписанный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результат процедуры – выданный услугополучателю либо направленный в "личный кабинет" услугополучателя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Выдача разрешения на привлечение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процедура 1 – сотрудником услугодателя осуществляется прием и регистрация документов,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Осуществляется передача документов руководителю услугодателя для определения ответственного исполнителя и наложения соответствующей визы,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процедура 2 – руководителем услугодателя определяется ответственный исполнитель, налагается соответствующая виза и документы передаются ответственному исполнителю,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процедура 3 – ответственным исполнителем услугодателя рассматриваются представленные документы, подготавливается проект решения о выдаче разрешения, который направляется руководителю услугодателя, 14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процедура 4 – руководителем услугодателя подписывается проект решения о выдаче разрешения,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процедура 5 – ответственным исполнителем услугодателя уведомляется услугополучатель о принятом решении о выдаче разрешения,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процедура 6 – ответственным исполнителем услугодателя принимаются копии документов, гарантирующих выезд иностранной рабочей силы из Республики Казахстан, по прекращению действия разрешения, в течение 20 рабочих дней после получения уведомления о выдаче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процедура 7 –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процедура 8 – руководителем услугодателя подписывается проект результата оказания государственной услуги,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процедура 9 – ответственным исполнителем услугодателя выдается результат оказания государственной услуги услугополучателю либо направляется в "личный кабинет" услугополучателя в форме электронного документа, подписанного ЭЦП руководителя услугодателя, в течение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Переоформление разрешения на привлечение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процедура 1 – сотрудником услугодателя осуществляется прием и регистрация документов,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Осуществляется передача документов руководителю услугодателя для определения ответственного исполнителя и наложения соответствующей визы,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процедура 2 – руководителем услугодателя определяется ответственный исполнитель, налагается соответствующая виза и документы передаются ответственному исполнителю,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процедура 3 – ответственным исполнителем услугодателя рассматриваются представленные документы, подготавливается проект решения о переоформлении разрешения, который направляется руководителю услугодателя, 4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процедура 4 – руководителем услугодателя подписывается проект решения о переоформлении разрешения,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процедура 5 – ответственным исполнителем услугодателя уведомляется услугополучатель о принятом решении о переоформлении разрешения,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процедура 6 – ответственным исполнителем услугодателя принимаются копии документов, гарантирующих выезд иностранной рабочей силы из Республики Казахстан, по прекращению действия разрешения, в течение 20 рабочих дней после получения уведомления о переоформлении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процедура 7 –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процедура 8 – руководителем услугодателя подписывается проект результата оказания государственной услуги,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процедура 9 – ответственным исполнителем услугодателя выдается результат оказания государственной услуги услугополучателю либо направляется в "личный кабинет" услугополучателя в форме электронного документа, подписанного ЭЦП руководителя услугодателя, в течение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Продление разрешения на привлечение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процедура 1 – сотрудником услугодателя осуществляется прием и регистрация документов,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Осуществляется передача документов руководителю услугодателя для определения ответственного исполнителя и наложения соответствующей визы,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процедура 2 – руководителем услугодателя определяется ответственный исполнитель, налагается соответствующая виза и документы передаются ответственному исполнителю,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процедура 3 –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процедура 4 – руководителем услугодателя подписывается проект результата оказания государственной услуги,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процедура 5 – ответственным исполнителем услугодателя выдается результат оказания государственной услуги услугополучателю либо направляется в "личный кабинет" услугополучателя в форме электронного документа, подписанного ЭЦП руководителя услугодателя,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Выдача и продление разрешений на трудоустройство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процедура 1 – сотрудником услугодателя осуществляется прием и регистрация документов,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Осуществляется передача документов руководителю услугодателя для определения ответственного исполнителя и наложения соответствующей визы,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процедура 2 – руководителем услугодателя определяется ответственный исполнитель, налагается соответствующая виза и документы передаются ответственному исполнителю,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процедура 3 – ответственным исполнителем услугодателя рассматриваются представленные документы, подготавливается проект решения о выдаче или продлении разрешения, который направляется руководителю услугодателя, 4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процедура 4 – руководителем услугодателя подписывается проект решения о выдаче или продлении разрешения,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процедура 5 – ответственным исполнителем услугодателя уведомляется услугополучатель о принятом решении о выдаче или продлении разрешения,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процедура 6 – ответственным исполнителем услугодателя принимаются копии документов, гарантирующих выезд иностранной рабочей силы из Республики Казахстан, по прекращению действия разрешения, в течение 20 рабочих дней после получения уведомления о выдаче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процедура 7 –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процедура 8 – руководителем услугодателя подписывается проект результата оказания государственной услуги,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процедура 9 – ответственным исполнителем услугодателя выдается результат оказания государственной услуги услугополучателю либо направляется в "личный кабинет" услугополучателя в форме электронного документа, подписанного ЭЦП руководителя услугодателя, в течение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Переоформление разрешений на трудоустройство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процедура 1 – сотрудником услугодателя осуществляется прием и регистрация документов,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Осуществляется передача документов руководителю услугодателя для определения ответственного исполнителя и наложения соответствующей визы,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процедура 2 – руководителем услугодателя определяется ответственный исполнитель, налагается соответствующая виза и документы передаются ответственному исполнителю,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процедура 3 –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процедура 4 – руководителем услугодателя подписывается проект результата оказания государственной услуги,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процедура 5 – ответственным исполнителем услугодателя выдается результат оказания государственной услуги услугополучателю либо направляется в "личный кабинет" услугополучателя в форме электронного документа, подписанного ЭЦП руководителя услугодателя, в течение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9.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регистрацию, авторизацию на портале посредством индивидуального идентификационного номера,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выбор услугополучателем электронной государственной услуги, заполнение полей электронного запроса и прикрепление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получение услугополучателем уведомления о статусе электронного запроса и сроке оказания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получение услугополучателем результата оказания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"Выдача, переоформление и продление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разрешения иностранному работнику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трудоустройство и работодателям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привлечение иностранной рабочей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силы для осуществления трудовой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на территории 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административно-территориальной единицы"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70"/>
        <w:gridCol w:w="3870"/>
        <w:gridCol w:w="5660"/>
      </w:tblGrid>
      <w:tr>
        <w:trPr>
          <w:trHeight w:val="30" w:hRule="atLeast"/>
        </w:trPr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телефона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"Управление координации занятости и социальных программ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8(715)2-46-56-48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"Выдача, переоформление и продление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разрешения иностранному работнику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трудоустройство и работодателям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привлечение иностранной рабочей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силы для осуществления трудовой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на территории 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административно-территориальной единицы"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привлечение иностранной рабочей силы"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Заголовок приложения 2 в редакции постановления акимата Северо-Казахстанской области от 01.04.2015 </w:t>
      </w:r>
      <w:r>
        <w:rPr>
          <w:rFonts w:ascii="Times New Roman"/>
          <w:b w:val="false"/>
          <w:i w:val="false"/>
          <w:color w:val="ff0000"/>
          <w:sz w:val="28"/>
        </w:rPr>
        <w:t>N 111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А.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Б. При оказании государственной услуги через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02400" cy="895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"Выдача, переоформление и продление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разрешения иностранному работнику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трудоустройство и работодателям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привлечение иностранной рабочей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силы для осуществления трудовой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на территории 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административно-территориальной единицы"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"Переоформление разрешения на привлечение иностранной рабочей силы"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Заголовок приложения 3 в редакции постановления акимата Северо-Казахстанской области от 01.04.2015 </w:t>
      </w:r>
      <w:r>
        <w:rPr>
          <w:rFonts w:ascii="Times New Roman"/>
          <w:b w:val="false"/>
          <w:i w:val="false"/>
          <w:color w:val="ff0000"/>
          <w:sz w:val="28"/>
        </w:rPr>
        <w:t>N 111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А.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Б. При оказании государственной услуги через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405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"Выдача, переоформление и продление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разрешения иностранному работнику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трудоустройство и работодателям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привлечение иностранной рабочей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силы для осуществления трудовой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на территории 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административно-территориальной единицы"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"Продление разрешения на привлечение иностранной рабочей силы"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Заголовок приложения 4 в редакции постановления акимата Северо-Казахстанской области от 01.04.2015 </w:t>
      </w:r>
      <w:r>
        <w:rPr>
          <w:rFonts w:ascii="Times New Roman"/>
          <w:b w:val="false"/>
          <w:i w:val="false"/>
          <w:color w:val="ff0000"/>
          <w:sz w:val="28"/>
        </w:rPr>
        <w:t>N 111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А. При оказании государственной услуги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Б.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"Выдача, переоформление и продление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разрешения иностранному работнику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трудоустройство и работодателям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привлечение иностранной рабочей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силы для осуществления трудовой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на территории 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административно-территориальной единицы"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и продление разрешений на трудоустройство иностранной рабочей силы"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Заголовок приложения 5 в редакции постановления акимата Северо-Казахстанской области от 01.04.2015 </w:t>
      </w:r>
      <w:r>
        <w:rPr>
          <w:rFonts w:ascii="Times New Roman"/>
          <w:b w:val="false"/>
          <w:i w:val="false"/>
          <w:color w:val="ff0000"/>
          <w:sz w:val="28"/>
        </w:rPr>
        <w:t>N 111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А. При оказании государственной услуги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4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Б.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405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"Выдача, переоформление и продление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разрешения иностранному работнику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трудоустройство и работодателям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привлечение иностранной рабочей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силы для осуществления трудовой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на территории 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административно-территориальной единицы"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"Переоформление разрешения на трудоустройство иностранной рабочей силы"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Заголовок приложения 6 в редакции постановления акимата Северо-Казахстанской области от 01.04.2015 </w:t>
      </w:r>
      <w:r>
        <w:rPr>
          <w:rFonts w:ascii="Times New Roman"/>
          <w:b w:val="false"/>
          <w:i w:val="false"/>
          <w:color w:val="ff0000"/>
          <w:sz w:val="28"/>
        </w:rPr>
        <w:t>N 111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А. При оказании государственной услуги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Б.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"Выдача, переоформление и продление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разрешения иностранному работнику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трудоустройство и работодателям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привлечение иностранной рабочей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силы для осуществления трудовой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на территории 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административно-территориальной единицы"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августа 2014 года № 298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"Присвоение статуса оралмана"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 xml:space="preserve"> 1. Общие положения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1. Государственная услуга "Присвоение статуса оралмана" (далее – государственная услуга) оказывается физическим лицам (далее – услугополучатель) государственным учреждением "Управление координации занятости и социальных программ Северо-Казахстанской области"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Прием заявлений и выдача результатов оказания государственной услуги осуществляется услугодателем по адресу,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"Присвоение статуса оралмана".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Результатом оказания государственной услуги является выдача услугополучателю(-лям) удостоверения(-ий) оралмана.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Основанием для начала процедуры (действия) по оказанию государственной услуги является подача услугополучателем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"Присвоение статуса оралмана", утвержденному постановлением Правительства Республики Казахстан от 11 марта 2014 года № 217 "Об утверждении стандартов государственных услуг в сфере социальной защиты" (далее – Стандарт)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принимает документы, осуществляет их регистрацию и выдачу талона с указанием даты регистрации и получения государственной услуги, фамилии и инициалов лица, принявшего документы,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Передает документы руководителю услугодателя для определения ответственного исполнителя и наложения соответствующей визы,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определяет ответственного исполнителя, налагает соответствующую визу,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в течение 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принимает решение и подписывает проект результата оказания государственной услуги,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ответственный исполнитель услугодателя выдает результат оказания государственной услуги услугополучателю,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результат процедуры – талон с указанием даты регистрации и получения государственный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результат процедуры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результат процедуры – выданный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В процессе оказания государственной услуги участвуют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процедура 1 – сотрудником услугодателя осуществляется прием и регистрация документов,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Осуществляется передача документов руководителю услугодателя для определения ответственного исполнителя и наложения соответствующей визы,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процедура 2 – руководителем услугодателя определяется ответственный исполнитель, налагается соответствующая виза и документы передаются ответственному исполнителю,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процедура 3 –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решения, в течение 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процедура 4 –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услугодателя,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процедура 5 – ответственным исполнителем услугодателя выдается результат оказания государственной услуги услугополучателю,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"Присвоение статуса оралмана".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"Присвоение статуса оралмана"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85"/>
        <w:gridCol w:w="3751"/>
        <w:gridCol w:w="5864"/>
      </w:tblGrid>
      <w:tr>
        <w:trPr>
          <w:trHeight w:val="30" w:hRule="atLeast"/>
        </w:trPr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телефона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"Управление координации занятости и социальных программ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 2-46-56-48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"Присвоение статуса оралмана"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"Присвоение статуса оралмана"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августа 2014 года № 298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жилищной помощи"</w:t>
      </w:r>
    </w:p>
    <w:bookmarkStart w:name="z144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"Назначение жилищной помощи" (далее – государственная услуга) оказывается физическим лицам; малообеспеченным семьям (гражданам), постоянно проживающим в данной местности, имеющим право на получение жилищной помощи (далее – услугополучатель) отделами занятости и социальных программ районов и города Петропавловска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уведомление о назначении жилищной помощи (далее –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обращения услугополучателя за получением уведомления на бумажном носителе уведомление оформляется в электронном формате, распечатывается и заверяется печатью и подписью уполномоченного лица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через портал результат оказания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Основанием для начала процедуры (действия) по оказанию государственной услуги является подача услугополучателем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жилищной помощи", утвержденному постановлением Правительства Республики Казахстан от 5 марта 2014 года № 185 "Об утверждении стандартов государственных услуг в сфере жилищно-коммунального хозяйства" (далее – Стандарт)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 либо запрос в форме электронного документа, удостоверенного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принимает документы из центра или через портал, осуществляет их регистрацию, делает отметку о получении документов в реестре передаваемых документов,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Передает документы руководителю услугодателя для определения ответственного исполнителя и наложения соответствующей визы,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определяет ответственного исполнителя, налагает соответствующую визу, 1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представленные документы, подготавливает проект результата оказания государственной услуги, 7 календарных дней (в случае поступления документов из центра, 6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принимает решение и подписывает проект результата оказания государственной услуги, 1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ответственный исполнитель услугодателя направляет результат оказания государственной услуги в центр либо "личный кабинет" услугополучателя в форме электронного документа, подписанного ЭЦП руководителя услугодателя,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результат процедуры –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результат процедуры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результат процедуры – направленный в центр либо в "личный кабинет" услугополучателя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процедура 1 – сотрудником услугодателя осуществляется прием и регистрация документов,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Осуществляется передача документов руководителю услугодателя для определения ответственного исполнителя и наложения соответствующей визы,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процедура 2 – руководителем услугодателя определяется ответственный исполнитель, налагается соответствующая виза и документы передаются ответственному исполнителю, 1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процедура 3 –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решения, 7 календарных дней (в случае поступления документов из центра, 6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процедура 4 –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услугодателя, 1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процедура 5 – ответственным исполнителем услугодателя направляется результат оказания государственной услуги в центр либо в "личный кабинет" услугополучателя в форме электронного документа,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"Назначение жилищной помощи".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9. Описание порядка обращения в центр,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для получения государственной услуги обращается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центра проверяет правильность заполнения заявлений и полноту представленных документов,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случае представления услугополучателем неполного пакета документов, работник центра отказывает в приеме заявления 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центра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 о приеме соответствующих документов,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Расписка выдается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даты приема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получения государственной услуги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отчества, контактных данных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работник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центра подготавливает документы и направляет их услугодателю через курьерскую или иную уполномоченную на это связь, 1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работник центра в срок, указанный в расписке о приеме соответствующих документов, выдает результат оказания государственной услуги услугополучателю,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регламенту государственной услуги "Назначение жилищной помощи".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10. В случае обращения услугополучателя за получением уведомления на бумажном носителе уведомление оформляется в электронном формате, распечатывается и заверяется печатью и подписью работника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случаях, если услугополучатель не обратился за результатом государственной услуги в указанный в ней срок, центр обеспечивает его хранение в течение одного месяца, после чего передает их услугодателю для дальнейшего хранения по реестру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в центр за получением готовых документов по истечении одного месяца, центр в течение одного рабочего дня делает запрос услугодателю. Услугодатель в течение одного рабочего дня направляет готовые документы в центр, после чего центр выдает готовые документы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регистрацию, авторизацию на портале посредством индивидуального идентификационного номера,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выбор услугополучателем электронной государственной услуги, заполнение полей электронного запроса и прикрепление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получение услугополучателем уведомления о статусе электронного запроса и сроке оказания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получение услугополучателем результата государственной услуги через портал в "личном кабинете"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регламенту государственной услуги "Назначение жилищной помощи".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жилищной помощи"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жилищной помощи" А. При оказании государственной услуги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Б. При оказании государственной услуги через центр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В.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327"/>
        <w:gridCol w:w="3973"/>
      </w:tblGrid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65200" cy="927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начало или завершение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50900" cy="723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наименование процедуры (действия) услугополучателя и (или)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19200" cy="83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вариант выбора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переход к следующей процедуре (действию)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жилищной помощи"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жилищной помощи"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header.xml" Type="http://schemas.openxmlformats.org/officeDocument/2006/relationships/header" Id="rId10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