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36e8" w14:textId="3493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архитектурной и градостроительной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16 июля 2014 года N 242. Зарегистрировано Департаментом юстиции Северо-Казахстанской области 28 августа 2014 года N 2922. Утратило силу постановлением акимата Северо-Казахстанской области от 20 августа 2015 года N 309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Северо-Казахстанской области от 20.08.2015 </w:t>
      </w:r>
      <w:r>
        <w:rPr>
          <w:rFonts w:ascii="Times New Roman"/>
          <w:b w:val="false"/>
          <w:i w:val="false"/>
          <w:color w:val="ff0000"/>
          <w:sz w:val="28"/>
        </w:rPr>
        <w:t>N 309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 определению адреса объектов недвижимости на территории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архитектурно-планировочного задания";</w:t>
      </w:r>
      <w:r>
        <w:br/>
      </w: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16 июля 2014 года № 242</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 "Выдача справки по определению адреса объектов недвижимости на территории Республики Казахстан"</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оказывается отделами архитектуры и градостроительства города Петропавловск и районов Северо-Казахстанской области (далее – Услугодатель),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"Выдача справки по определению адреса объектов недвижимости на территории Республики Казахстан" (далее – регламент).</w:t>
      </w:r>
      <w:r>
        <w:br/>
      </w:r>
      <w:r>
        <w:rPr>
          <w:rFonts w:ascii="Times New Roman"/>
          <w:b w:val="false"/>
          <w:i w:val="false"/>
          <w:color w:val="000000"/>
          <w:sz w:val="28"/>
        </w:rPr>
        <w:t>
      Прием документов и выдача результатов оказания государственной услуги осуществляется:</w:t>
      </w:r>
      <w:r>
        <w:br/>
      </w:r>
      <w:r>
        <w:rPr>
          <w:rFonts w:ascii="Times New Roman"/>
          <w:b w:val="false"/>
          <w:i w:val="false"/>
          <w:color w:val="000000"/>
          <w:sz w:val="28"/>
        </w:rPr>
        <w:t xml:space="preserve">
      1) Республиканскими государственными предприятиями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через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3. Результатом оказания государственной услуги является одна из следующих справок: по уточнению, присвоению, упразднению адресов объекта недвижимости с указанием регистрационного кода адреса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Стандарта государственной услуги "Выдача справки по определению адреса объектов недвижимости на территории Республики Казахстан" утвержденного постановлением Правительства Республики Казахстан от 13 марта 2014 года № 237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Стандарт).</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сотрудник канцелярии услугодателя осуществляет прием документов направленные ЦОНом с последующей регистрацией и передачей руководителю Услугодателя – 20 минут;</w:t>
      </w:r>
      <w:r>
        <w:br/>
      </w:r>
      <w:r>
        <w:rPr>
          <w:rFonts w:ascii="Times New Roman"/>
          <w:b w:val="false"/>
          <w:i w:val="false"/>
          <w:color w:val="000000"/>
          <w:sz w:val="28"/>
        </w:rPr>
        <w:t>
      Результат - прием и регистрация документов с последующей передачей на рассмотрение руководителю Услугополучателя;</w:t>
      </w:r>
      <w:r>
        <w:br/>
      </w:r>
      <w:r>
        <w:rPr>
          <w:rFonts w:ascii="Times New Roman"/>
          <w:b w:val="false"/>
          <w:i w:val="false"/>
          <w:color w:val="000000"/>
          <w:sz w:val="28"/>
        </w:rPr>
        <w:t>
      2) руководитель услугодателя ознакамливается с документами и определяет ответственного исполнителя – 1 час;</w:t>
      </w:r>
      <w:r>
        <w:br/>
      </w:r>
      <w:r>
        <w:rPr>
          <w:rFonts w:ascii="Times New Roman"/>
          <w:b w:val="false"/>
          <w:i w:val="false"/>
          <w:color w:val="000000"/>
          <w:sz w:val="28"/>
        </w:rPr>
        <w:t>
      Результат - определение ответственного исполнителя;</w:t>
      </w:r>
      <w:r>
        <w:br/>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 20 минут:</w:t>
      </w:r>
      <w:r>
        <w:br/>
      </w:r>
      <w:r>
        <w:rPr>
          <w:rFonts w:ascii="Times New Roman"/>
          <w:b w:val="false"/>
          <w:i w:val="false"/>
          <w:color w:val="000000"/>
          <w:sz w:val="28"/>
        </w:rPr>
        <w:t>
      составляет справку в течение 2 рабочих дней – при уточнении (изменении) адреса объекта недвижимости, при отсутствии архивных сведений об изменении адреса объекта недвижимости в информационной системе "Адресный регистр";</w:t>
      </w:r>
      <w:r>
        <w:br/>
      </w:r>
      <w:r>
        <w:rPr>
          <w:rFonts w:ascii="Times New Roman"/>
          <w:b w:val="false"/>
          <w:i w:val="false"/>
          <w:color w:val="000000"/>
          <w:sz w:val="28"/>
        </w:rPr>
        <w:t>
      составляет справку в течение 6 рабочих дней – при присвоении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w:t>
      </w:r>
      <w:r>
        <w:br/>
      </w:r>
      <w:r>
        <w:rPr>
          <w:rFonts w:ascii="Times New Roman"/>
          <w:b w:val="false"/>
          <w:i w:val="false"/>
          <w:color w:val="000000"/>
          <w:sz w:val="28"/>
        </w:rPr>
        <w:t>
      Результат - подготовка справки;</w:t>
      </w:r>
      <w:r>
        <w:br/>
      </w:r>
      <w:r>
        <w:rPr>
          <w:rFonts w:ascii="Times New Roman"/>
          <w:b w:val="false"/>
          <w:i w:val="false"/>
          <w:color w:val="000000"/>
          <w:sz w:val="28"/>
        </w:rPr>
        <w:t>
      4) руководитель Услугодателя подписывает справку – 1 час;</w:t>
      </w:r>
      <w:r>
        <w:br/>
      </w:r>
      <w:r>
        <w:rPr>
          <w:rFonts w:ascii="Times New Roman"/>
          <w:b w:val="false"/>
          <w:i w:val="false"/>
          <w:color w:val="000000"/>
          <w:sz w:val="28"/>
        </w:rPr>
        <w:t>
      Результат - подписание справки;</w:t>
      </w:r>
      <w:r>
        <w:br/>
      </w:r>
      <w:r>
        <w:rPr>
          <w:rFonts w:ascii="Times New Roman"/>
          <w:b w:val="false"/>
          <w:i w:val="false"/>
          <w:color w:val="000000"/>
          <w:sz w:val="28"/>
        </w:rPr>
        <w:t>
      5) сотрудник канцелярии Услугодателя направляет в ЦОН справку в течение дня подписания справки для выдачи Услугополучателю.</w:t>
      </w:r>
      <w:r>
        <w:br/>
      </w:r>
      <w:r>
        <w:rPr>
          <w:rFonts w:ascii="Times New Roman"/>
          <w:b w:val="false"/>
          <w:i w:val="false"/>
          <w:color w:val="000000"/>
          <w:sz w:val="28"/>
        </w:rPr>
        <w:t>
      Результат - направление справки в ЦОН для последующей выдачи Услугополучателю.</w:t>
      </w:r>
      <w:r>
        <w:br/>
      </w:r>
      <w:r>
        <w:rPr>
          <w:rFonts w:ascii="Times New Roman"/>
          <w:b w:val="false"/>
          <w:i w:val="false"/>
          <w:color w:val="000000"/>
          <w:sz w:val="28"/>
        </w:rPr>
        <w:t>
      6. При уточнении адреса объекта недвижимости без истории изменений адреса объекта недвижимости и при уточнении адреса объекта недвижимости с историей изменений адреса объекта недвижимости при наличии архивных сведений в информационной системе "Адресный регистр" услугополучатель обращается в ЦОН. Время получения результата государственной услуги в ЦОН – 15 минут.</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7. В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1) сотрудник канцелярии Услугодателя осуществляет прием документов направленные ЦОНом с последующей регистрацией и передачей руководителю Услугодателя – 20 минут;</w:t>
      </w:r>
      <w:r>
        <w:br/>
      </w:r>
      <w:r>
        <w:rPr>
          <w:rFonts w:ascii="Times New Roman"/>
          <w:b w:val="false"/>
          <w:i w:val="false"/>
          <w:color w:val="000000"/>
          <w:sz w:val="28"/>
        </w:rPr>
        <w:t>
      2) руководитель Услугодателя ознакамливается с документами и определяет ответственного исполнителя – 1 час;</w:t>
      </w:r>
      <w:r>
        <w:br/>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 20 минут:</w:t>
      </w:r>
      <w:r>
        <w:br/>
      </w:r>
      <w:r>
        <w:rPr>
          <w:rFonts w:ascii="Times New Roman"/>
          <w:b w:val="false"/>
          <w:i w:val="false"/>
          <w:color w:val="000000"/>
          <w:sz w:val="28"/>
        </w:rPr>
        <w:t>
      составляет справку в течение 2 рабочих дней – при уточнении (изменении) адреса объекта недвижимости;</w:t>
      </w:r>
      <w:r>
        <w:br/>
      </w:r>
      <w:r>
        <w:rPr>
          <w:rFonts w:ascii="Times New Roman"/>
          <w:b w:val="false"/>
          <w:i w:val="false"/>
          <w:color w:val="000000"/>
          <w:sz w:val="28"/>
        </w:rPr>
        <w:t>
      составляет справку в течение 6 рабочих дней – при присвоении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w:t>
      </w:r>
      <w:r>
        <w:br/>
      </w:r>
      <w:r>
        <w:rPr>
          <w:rFonts w:ascii="Times New Roman"/>
          <w:b w:val="false"/>
          <w:i w:val="false"/>
          <w:color w:val="000000"/>
          <w:sz w:val="28"/>
        </w:rPr>
        <w:t>
      4) руководитель Услугодателя подписывает справку – 1 час;</w:t>
      </w:r>
      <w:r>
        <w:br/>
      </w:r>
      <w:r>
        <w:rPr>
          <w:rFonts w:ascii="Times New Roman"/>
          <w:b w:val="false"/>
          <w:i w:val="false"/>
          <w:color w:val="000000"/>
          <w:sz w:val="28"/>
        </w:rPr>
        <w:t>
      5) сотрудник канцелярии Услугодателя направляет в ЦОН справку в течение дня подписания справки для выдачи Услугополучателю.</w:t>
      </w:r>
      <w:r>
        <w:br/>
      </w:r>
      <w:r>
        <w:rPr>
          <w:rFonts w:ascii="Times New Roman"/>
          <w:b w:val="false"/>
          <w:i w:val="false"/>
          <w:color w:val="000000"/>
          <w:sz w:val="28"/>
        </w:rPr>
        <w:t>
      9. При уточнении адреса объекта недвижимости без истории изменений адреса объекта недвижимости и при уточнении адреса объекта недвижимости с историей изменений адреса объекта недвижимости при наличии архивных сведений в информационной системе "Адресный регистр" услугополучатель обращается в ЦОН. Время получения результата государственной услуги в ЦОН – 15 минут.</w:t>
      </w:r>
      <w:r>
        <w:br/>
      </w:r>
      <w:r>
        <w:rPr>
          <w:rFonts w:ascii="Times New Roman"/>
          <w:b w:val="false"/>
          <w:i w:val="false"/>
          <w:color w:val="000000"/>
          <w:sz w:val="28"/>
        </w:rPr>
        <w:t xml:space="preserve">
      10. Описание последовательности процедур (действий) сопровождается в справочнике бизнес-процессов государственной услуги "Выдача справки по определению адреса объектов недвижимости на территории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Описание порядка взаимодействия с Центром и (или) иными Услугодателями, а также порядка использования информационных систем в процессе оказания государственной услуги</w:t>
      </w:r>
    </w:p>
    <w:bookmarkEnd w:id="3"/>
    <w:p>
      <w:pPr>
        <w:spacing w:after="0"/>
        <w:ind w:left="0"/>
        <w:jc w:val="left"/>
      </w:pPr>
      <w:r>
        <w:rPr>
          <w:rFonts w:ascii="Times New Roman"/>
          <w:b w:val="false"/>
          <w:i w:val="false"/>
          <w:color w:val="000000"/>
          <w:sz w:val="28"/>
        </w:rPr>
        <w:t xml:space="preserve">      11. Для получения услуги Услугополучатель представляет в ЦОН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ЦОНов в форме электронных документов, подписанные электронно-цифровой подписью.</w:t>
      </w:r>
      <w:r>
        <w:br/>
      </w:r>
      <w:r>
        <w:rPr>
          <w:rFonts w:ascii="Times New Roman"/>
          <w:b w:val="false"/>
          <w:i w:val="false"/>
          <w:color w:val="000000"/>
          <w:sz w:val="28"/>
        </w:rPr>
        <w:t xml:space="preserve">
      Работник ЦОНа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услугополучателю.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 ЦОНа отказывает в приеме заявления и выдает расписку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12. После сдачи всех необходимых документов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и контактные телефоны.</w:t>
      </w:r>
      <w:r>
        <w:br/>
      </w:r>
      <w:r>
        <w:rPr>
          <w:rFonts w:ascii="Times New Roman"/>
          <w:b w:val="false"/>
          <w:i w:val="false"/>
          <w:color w:val="000000"/>
          <w:sz w:val="28"/>
        </w:rPr>
        <w:t>
      13. В целях оказания государственной услуги направляется запрос Услугодателю.</w:t>
      </w:r>
      <w:r>
        <w:br/>
      </w:r>
      <w:r>
        <w:rPr>
          <w:rFonts w:ascii="Times New Roman"/>
          <w:b w:val="false"/>
          <w:i w:val="false"/>
          <w:color w:val="000000"/>
          <w:sz w:val="28"/>
        </w:rPr>
        <w:t>
      14. Выдача результата оказания государственной услуги осуществляется при личном обращении в ЦОН посредством "окон".</w:t>
      </w:r>
      <w:r>
        <w:br/>
      </w:r>
      <w:r>
        <w:rPr>
          <w:rFonts w:ascii="Times New Roman"/>
          <w:b w:val="false"/>
          <w:i w:val="false"/>
          <w:color w:val="000000"/>
          <w:sz w:val="28"/>
        </w:rPr>
        <w:t>
      15. Пошаговые действия и решения Услугополучателя и услугодателя через Портал:</w:t>
      </w:r>
      <w:r>
        <w:br/>
      </w: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 зарегистрированных услугополучателей на Портале);</w:t>
      </w:r>
      <w:r>
        <w:br/>
      </w: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r>
        <w:br/>
      </w: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r>
        <w:br/>
      </w: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сформированный Порталом.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xml:space="preserve">
      16. Функциональные взаимодействия информационных систем, задействованных при оказании государственной услуги через Портал и услугодателя сопровождается в справочнике бизнес-процессов государственной услуги "Выдача справки по определению адреса объектов недвижимости на территории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по определению</w:t>
            </w:r>
            <w:r>
              <w:br/>
            </w:r>
            <w:r>
              <w:rPr>
                <w:rFonts w:ascii="Times New Roman"/>
                <w:b w:val="false"/>
                <w:i w:val="false"/>
                <w:color w:val="000000"/>
                <w:sz w:val="20"/>
              </w:rPr>
              <w:t>адреса объектов недвижимости</w:t>
            </w:r>
            <w:r>
              <w:br/>
            </w:r>
            <w:r>
              <w:rPr>
                <w:rFonts w:ascii="Times New Roman"/>
                <w:b w:val="false"/>
                <w:i w:val="false"/>
                <w:color w:val="000000"/>
                <w:sz w:val="20"/>
              </w:rPr>
              <w:t>на территории Республики Казахстан"</w:t>
            </w:r>
          </w:p>
        </w:tc>
      </w:tr>
    </w:tbl>
    <w:p>
      <w:pPr>
        <w:spacing w:after="0"/>
        <w:ind w:left="0"/>
        <w:jc w:val="left"/>
      </w:pPr>
      <w:r>
        <w:rPr>
          <w:rFonts w:ascii="Times New Roman"/>
          <w:b/>
          <w:i w:val="false"/>
          <w:color w:val="000000"/>
        </w:rPr>
        <w:t xml:space="preserve"> Адреса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564"/>
        <w:gridCol w:w="5823"/>
        <w:gridCol w:w="3074"/>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строительства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 Труда, 16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 2-28-65</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Тимирязевского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 2-15-48</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Есильского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9</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2-14-87</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Айыртауского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Саумаколь, улица Шокана Уалиханова, 44</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2-05-61</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Акжарского района Северо-Казахстанской области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Целинная, 13</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2-10-09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Жамбылского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Шайкина, 30</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2-27-56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Жумабаева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56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2-01-19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строительства, архитектуры и градостроительства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Гагарина, 11</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 2-19-86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Мамлютского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Абая Кунанбаева, 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 2-24-48</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Габита Мусрепова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2</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Тайыншинского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 26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 2-20-56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Уалихановского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 2-25-05</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Шал акына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Победы, 35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 2-03-89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архитектуры и градостроительства города Петропавловска"</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23</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по определению</w:t>
            </w:r>
            <w:r>
              <w:br/>
            </w:r>
            <w:r>
              <w:rPr>
                <w:rFonts w:ascii="Times New Roman"/>
                <w:b w:val="false"/>
                <w:i w:val="false"/>
                <w:color w:val="000000"/>
                <w:sz w:val="20"/>
              </w:rPr>
              <w:t>адреса объектов недвижимости</w:t>
            </w:r>
            <w:r>
              <w:br/>
            </w:r>
            <w:r>
              <w:rPr>
                <w:rFonts w:ascii="Times New Roman"/>
                <w:b w:val="false"/>
                <w:i w:val="false"/>
                <w:color w:val="000000"/>
                <w:sz w:val="20"/>
              </w:rPr>
              <w:t>на территории Республики Казахстан"</w:t>
            </w:r>
          </w:p>
        </w:tc>
      </w:tr>
    </w:tbl>
    <w:p>
      <w:pPr>
        <w:spacing w:after="0"/>
        <w:ind w:left="0"/>
        <w:jc w:val="left"/>
      </w:pPr>
      <w:r>
        <w:rPr>
          <w:rFonts w:ascii="Times New Roman"/>
          <w:b/>
          <w:i w:val="false"/>
          <w:color w:val="000000"/>
        </w:rPr>
        <w:t xml:space="preserve"> Адреса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165"/>
        <w:gridCol w:w="3754"/>
        <w:gridCol w:w="3880"/>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33-12-57</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 улица Сыздыкова, 4</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Победы, 67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Аккаинский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Аккаинский район, село Смирново, улица Труда, 11</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6</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Жамбыльский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Жамбыльский район, село Пресновка, улица Горького, 10 Г</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отдел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 1А</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отдел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62</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отдел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по определению</w:t>
            </w:r>
            <w:r>
              <w:br/>
            </w:r>
            <w:r>
              <w:rPr>
                <w:rFonts w:ascii="Times New Roman"/>
                <w:b w:val="false"/>
                <w:i w:val="false"/>
                <w:color w:val="000000"/>
                <w:sz w:val="20"/>
              </w:rPr>
              <w:t>адреса объектов недвижимости</w:t>
            </w:r>
            <w:r>
              <w:br/>
            </w:r>
            <w:r>
              <w:rPr>
                <w:rFonts w:ascii="Times New Roman"/>
                <w:b w:val="false"/>
                <w:i w:val="false"/>
                <w:color w:val="000000"/>
                <w:sz w:val="20"/>
              </w:rPr>
              <w:t>на территории Республики Казахстан"</w:t>
            </w:r>
          </w:p>
        </w:tc>
      </w:tr>
    </w:tbl>
    <w:bookmarkStart w:name="z13" w:id="4"/>
    <w:p>
      <w:pPr>
        <w:spacing w:after="0"/>
        <w:ind w:left="0"/>
        <w:jc w:val="both"/>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(Республикалық маңызы бар қаланың/облыстық маңызы бар қаланың/ауданның сәулет және қала құрылысы басқармасы/бөлімі) Управление/отдел архитектуры и градостроительства города республиканского значения/города областного значения/района)</w:t>
      </w:r>
    </w:p>
    <w:bookmarkEnd w:id="5"/>
    <w:bookmarkStart w:name="z13" w:id="6"/>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p>
    <w:bookmarkEnd w:id="6"/>
    <w:bookmarkStart w:name="z14" w:id="7"/>
    <w:p>
      <w:pPr>
        <w:spacing w:after="0"/>
        <w:ind w:left="0"/>
        <w:jc w:val="left"/>
      </w:pPr>
      <w:r>
        <w:rPr>
          <w:rFonts w:ascii="Times New Roman"/>
          <w:b/>
          <w:i w:val="false"/>
          <w:color w:val="000000"/>
        </w:rPr>
        <w:t xml:space="preserve"> Справка об уточнении адреса объекта недвижимости Мекенжай тіркелімі АЖ / ИС Адресный регистр (жылжымайтын мүлiк нысаны / объект недвижимости)</w:t>
      </w:r>
    </w:p>
    <w:bookmarkEnd w:id="7"/>
    <w:p>
      <w:pPr>
        <w:spacing w:after="0"/>
        <w:ind w:left="0"/>
        <w:jc w:val="left"/>
      </w:pPr>
      <w:r>
        <w:rPr>
          <w:rFonts w:ascii="Times New Roman"/>
          <w:b w:val="false"/>
          <w:i w:val="false"/>
          <w:color w:val="ff0000"/>
          <w:sz w:val="28"/>
        </w:rPr>
        <w:t xml:space="preserve">      Сноска. Приложение 3 - в редакции постановления акимата Северо-Казахстанской области от 21.04.2015 </w:t>
      </w:r>
      <w:r>
        <w:rPr>
          <w:rFonts w:ascii="Times New Roman"/>
          <w:b w:val="false"/>
          <w:i w:val="false"/>
          <w:color w:val="ff0000"/>
          <w:sz w:val="28"/>
        </w:rPr>
        <w:t>N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16"/>
        <w:gridCol w:w="510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мекенжай: Архивный адрес:</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 тiркеу коды: Регистрационный код адреса: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нөмiр: Кадастровый номер:</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Өзгерісті тiркеу күнi:</w:t>
            </w:r>
            <w:r>
              <w:br/>
            </w:r>
            <w:r>
              <w:rPr>
                <w:rFonts w:ascii="Times New Roman"/>
                <w:b w:val="false"/>
                <w:i w:val="false"/>
                <w:color w:val="000000"/>
                <w:sz w:val="20"/>
              </w:rPr>
              <w:t>
Дата регистрации изменения:</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құжат: Документ основание:</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 Дата выдачи: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4" w:id="8"/>
    <w:p>
      <w:pPr>
        <w:spacing w:after="0"/>
        <w:ind w:left="0"/>
        <w:jc w:val="left"/>
      </w:pPr>
      <w:r>
        <w:rPr>
          <w:rFonts w:ascii="Times New Roman"/>
          <w:b/>
          <w:i w:val="false"/>
          <w:color w:val="000000"/>
        </w:rPr>
        <w:t xml:space="preserve"> (Республикалық маңызы бар қаланың/облыстық маңызы бар қаланың/ауданның сәулет және қала құрылысы басқармасы/бөлімі)</w:t>
      </w:r>
    </w:p>
    <w:bookmarkEnd w:id="8"/>
    <w:bookmarkStart w:name="z25" w:id="9"/>
    <w:p>
      <w:pPr>
        <w:spacing w:after="0"/>
        <w:ind w:left="0"/>
        <w:jc w:val="left"/>
      </w:pPr>
      <w:r>
        <w:rPr>
          <w:rFonts w:ascii="Times New Roman"/>
          <w:b/>
          <w:i w:val="false"/>
          <w:color w:val="000000"/>
        </w:rPr>
        <w:t xml:space="preserve"> Управление/отдел архитектуры и градостроительства города республиканского значения/города областного значения/района)</w:t>
      </w:r>
    </w:p>
    <w:bookmarkEnd w:id="9"/>
    <w:bookmarkStart w:name="z26" w:id="10"/>
    <w:p>
      <w:pPr>
        <w:spacing w:after="0"/>
        <w:ind w:left="0"/>
        <w:jc w:val="left"/>
      </w:pPr>
      <w:r>
        <w:rPr>
          <w:rFonts w:ascii="Times New Roman"/>
          <w:b/>
          <w:i w:val="false"/>
          <w:color w:val="000000"/>
        </w:rPr>
        <w:t xml:space="preserve"> Жылжымайтын мүлік объектісіне мекенжайын беру туралы анықтама</w:t>
      </w:r>
    </w:p>
    <w:bookmarkEnd w:id="10"/>
    <w:bookmarkStart w:name="z27" w:id="11"/>
    <w:p>
      <w:pPr>
        <w:spacing w:after="0"/>
        <w:ind w:left="0"/>
        <w:jc w:val="left"/>
      </w:pPr>
      <w:r>
        <w:rPr>
          <w:rFonts w:ascii="Times New Roman"/>
          <w:b/>
          <w:i w:val="false"/>
          <w:color w:val="000000"/>
        </w:rPr>
        <w:t xml:space="preserve"> Справка о присвоении адреса объекту недвижимости</w:t>
      </w:r>
    </w:p>
    <w:bookmarkEnd w:id="11"/>
    <w:bookmarkStart w:name="z28" w:id="12"/>
    <w:p>
      <w:pPr>
        <w:spacing w:after="0"/>
        <w:ind w:left="0"/>
        <w:jc w:val="left"/>
      </w:pPr>
      <w:r>
        <w:rPr>
          <w:rFonts w:ascii="Times New Roman"/>
          <w:b/>
          <w:i w:val="false"/>
          <w:color w:val="000000"/>
        </w:rPr>
        <w:t xml:space="preserve"> Мекенжай тіркелімі АЖ / ИС Адресный регистр (жылжымайтын мүлiк нысаны / объект недвижимости)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16"/>
        <w:gridCol w:w="510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алдынала тiркеу мекенжайы:</w:t>
            </w:r>
            <w:r>
              <w:br/>
            </w:r>
            <w:r>
              <w:rPr>
                <w:rFonts w:ascii="Times New Roman"/>
                <w:b w:val="false"/>
                <w:i w:val="false"/>
                <w:color w:val="000000"/>
                <w:sz w:val="20"/>
              </w:rPr>
              <w:t>
Постоянный/предварительный адрес регистрации: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Мекенжайды тiркеу коды: Регистрационный код адреса: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нөмiр: Кадастровый номер:</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Тiркеу күнi: </w:t>
            </w:r>
            <w:r>
              <w:br/>
            </w:r>
            <w:r>
              <w:rPr>
                <w:rFonts w:ascii="Times New Roman"/>
                <w:b w:val="false"/>
                <w:i w:val="false"/>
                <w:color w:val="000000"/>
                <w:sz w:val="20"/>
              </w:rPr>
              <w:t>
Дата регистрации: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құжат: Документ основание:</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 Дата выдачи: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8" w:id="13"/>
    <w:p>
      <w:pPr>
        <w:spacing w:after="0"/>
        <w:ind w:left="0"/>
        <w:jc w:val="left"/>
      </w:pPr>
      <w:r>
        <w:rPr>
          <w:rFonts w:ascii="Times New Roman"/>
          <w:b/>
          <w:i w:val="false"/>
          <w:color w:val="000000"/>
        </w:rPr>
        <w:t xml:space="preserve"> (Республикалық маңызы бар қаланың/облыстық маңызы бар қаланың/ауданның сәулет және қала құрылысы басқармасы/бөлімі)</w:t>
      </w:r>
    </w:p>
    <w:bookmarkEnd w:id="13"/>
    <w:bookmarkStart w:name="z39" w:id="14"/>
    <w:p>
      <w:pPr>
        <w:spacing w:after="0"/>
        <w:ind w:left="0"/>
        <w:jc w:val="left"/>
      </w:pPr>
      <w:r>
        <w:rPr>
          <w:rFonts w:ascii="Times New Roman"/>
          <w:b/>
          <w:i w:val="false"/>
          <w:color w:val="000000"/>
        </w:rPr>
        <w:t xml:space="preserve"> Управление/отдел архитектуры и градостроительства города республиканского значения/города областного значения/района)</w:t>
      </w:r>
    </w:p>
    <w:bookmarkEnd w:id="14"/>
    <w:bookmarkStart w:name="z40" w:id="15"/>
    <w:p>
      <w:pPr>
        <w:spacing w:after="0"/>
        <w:ind w:left="0"/>
        <w:jc w:val="left"/>
      </w:pPr>
      <w:r>
        <w:rPr>
          <w:rFonts w:ascii="Times New Roman"/>
          <w:b/>
          <w:i w:val="false"/>
          <w:color w:val="000000"/>
        </w:rPr>
        <w:t xml:space="preserve"> Жылжымайтын мүлік объектісінің мекенжайын жою туралы анықтама</w:t>
      </w:r>
    </w:p>
    <w:bookmarkEnd w:id="15"/>
    <w:bookmarkStart w:name="z41" w:id="16"/>
    <w:p>
      <w:pPr>
        <w:spacing w:after="0"/>
        <w:ind w:left="0"/>
        <w:jc w:val="left"/>
      </w:pPr>
      <w:r>
        <w:rPr>
          <w:rFonts w:ascii="Times New Roman"/>
          <w:b/>
          <w:i w:val="false"/>
          <w:color w:val="000000"/>
        </w:rPr>
        <w:t xml:space="preserve"> Справка</w:t>
      </w:r>
    </w:p>
    <w:bookmarkEnd w:id="16"/>
    <w:bookmarkStart w:name="z42" w:id="17"/>
    <w:p>
      <w:pPr>
        <w:spacing w:after="0"/>
        <w:ind w:left="0"/>
        <w:jc w:val="left"/>
      </w:pPr>
      <w:r>
        <w:rPr>
          <w:rFonts w:ascii="Times New Roman"/>
          <w:b/>
          <w:i w:val="false"/>
          <w:color w:val="000000"/>
        </w:rPr>
        <w:t xml:space="preserve"> Об упразднении адреса объекта недвижимости</w:t>
      </w:r>
    </w:p>
    <w:bookmarkEnd w:id="17"/>
    <w:bookmarkStart w:name="z43" w:id="18"/>
    <w:p>
      <w:pPr>
        <w:spacing w:after="0"/>
        <w:ind w:left="0"/>
        <w:jc w:val="left"/>
      </w:pPr>
      <w:r>
        <w:rPr>
          <w:rFonts w:ascii="Times New Roman"/>
          <w:b/>
          <w:i w:val="false"/>
          <w:color w:val="000000"/>
        </w:rPr>
        <w:t xml:space="preserve"> Мекенжай тіркелімі АЖ / ИС Адресный регистр</w:t>
      </w:r>
    </w:p>
    <w:bookmarkEnd w:id="18"/>
    <w:bookmarkStart w:name="z44" w:id="19"/>
    <w:p>
      <w:pPr>
        <w:spacing w:after="0"/>
        <w:ind w:left="0"/>
        <w:jc w:val="left"/>
      </w:pPr>
      <w:r>
        <w:rPr>
          <w:rFonts w:ascii="Times New Roman"/>
          <w:b/>
          <w:i w:val="false"/>
          <w:color w:val="000000"/>
        </w:rPr>
        <w:t xml:space="preserve"> (жылжымайтын мүлiк нысаны / объект недвижимости)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16"/>
        <w:gridCol w:w="510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алдынала тiркеу мекенжайы:</w:t>
            </w:r>
            <w:r>
              <w:br/>
            </w:r>
            <w:r>
              <w:rPr>
                <w:rFonts w:ascii="Times New Roman"/>
                <w:b w:val="false"/>
                <w:i w:val="false"/>
                <w:color w:val="000000"/>
                <w:sz w:val="20"/>
              </w:rPr>
              <w:t>
Постоянный/предварительный адрес регистрации: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республикалық маңызы бар қала /облыс атауы, аудан атауы, ауылдық округінің атауы, елдімекен атауы, геоним атауы, мекенжай элементтері</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Мекенжайды тiркеу коды: Регистрационный код адреса: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нөмiр: Кадастровый номер:</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Жойылу күні: Дата упразднения:</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құжат: Документ основание:</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 Дата выдачи:</w:t>
            </w: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по определению</w:t>
            </w:r>
            <w:r>
              <w:br/>
            </w:r>
            <w:r>
              <w:rPr>
                <w:rFonts w:ascii="Times New Roman"/>
                <w:b w:val="false"/>
                <w:i w:val="false"/>
                <w:color w:val="000000"/>
                <w:sz w:val="20"/>
              </w:rPr>
              <w:t>адреса объектов недвижимости</w:t>
            </w:r>
            <w:r>
              <w:br/>
            </w:r>
            <w:r>
              <w:rPr>
                <w:rFonts w:ascii="Times New Roman"/>
                <w:b w:val="false"/>
                <w:i w:val="false"/>
                <w:color w:val="000000"/>
                <w:sz w:val="20"/>
              </w:rPr>
              <w:t>на территории Республики Казахстан"</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по определению адреса объектов недвижимости на территории Республики Казахстан"</w:t>
      </w:r>
      <w:r>
        <w:br/>
      </w:r>
      <w:r>
        <w:rPr>
          <w:rFonts w:ascii="Times New Roman"/>
          <w:b/>
          <w:i w:val="false"/>
          <w:color w:val="000000"/>
        </w:rPr>
        <w:t>А. При оказании государственной услуги через ЦОН и Портал</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При оказании государственной услуги через портал</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Условные обозначения: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504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03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начало или завершение оказания государственной услуги</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25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наименование процедуры (действия) услугополучателя и (или) структурно-функциональная единица (СФЕ)</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7600" cy="86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вариант выбора</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переход к следующей процедуре (действию)</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Портал</w:t>
            </w: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Портал электронного правительства</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ШЭП</w:t>
            </w: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Шлюз электронного правительства</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 ГБД АР</w:t>
            </w: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Государственной базы данных Адресный регистр</w:t>
            </w: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ГБД АР</w:t>
            </w: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Адресный регистр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по определению</w:t>
            </w:r>
            <w:r>
              <w:br/>
            </w:r>
            <w:r>
              <w:rPr>
                <w:rFonts w:ascii="Times New Roman"/>
                <w:b w:val="false"/>
                <w:i w:val="false"/>
                <w:color w:val="000000"/>
                <w:sz w:val="20"/>
              </w:rPr>
              <w:t>адреса объектов недвижимости</w:t>
            </w:r>
            <w:r>
              <w:br/>
            </w:r>
            <w:r>
              <w:rPr>
                <w:rFonts w:ascii="Times New Roman"/>
                <w:b w:val="false"/>
                <w:i w:val="false"/>
                <w:color w:val="000000"/>
                <w:sz w:val="20"/>
              </w:rPr>
              <w:t>на территории Республики Казахстан"</w:t>
            </w:r>
          </w:p>
        </w:tc>
      </w:tr>
    </w:tbl>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при наличии отчество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(далее – ФИО), либо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услугополучателя)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услугополучателя)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left"/>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r>
        <w:br/>
      </w:r>
      <w:r>
        <w:rPr>
          <w:rFonts w:ascii="Times New Roman"/>
          <w:b w:val="false"/>
          <w:i w:val="false"/>
          <w:color w:val="000000"/>
          <w:sz w:val="28"/>
        </w:rPr>
        <w:t>
       ФИО (работника ЦОН) (подпись)</w:t>
      </w:r>
      <w:r>
        <w:br/>
      </w:r>
      <w:r>
        <w:rPr>
          <w:rFonts w:ascii="Times New Roman"/>
          <w:b w:val="false"/>
          <w:i w:val="false"/>
          <w:color w:val="000000"/>
          <w:sz w:val="28"/>
        </w:rPr>
        <w:t>
       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w:t>
      </w:r>
      <w:r>
        <w:br/>
      </w:r>
      <w:r>
        <w:rPr>
          <w:rFonts w:ascii="Times New Roman"/>
          <w:b w:val="false"/>
          <w:i w:val="false"/>
          <w:color w:val="000000"/>
          <w:sz w:val="28"/>
        </w:rPr>
        <w:t>
       "___" _________ 20__ год</w:t>
      </w:r>
      <w:r>
        <w:br/>
      </w:r>
      <w:r>
        <w:rPr>
          <w:rFonts w:ascii="Times New Roman"/>
          <w:b w:val="false"/>
          <w:i w:val="false"/>
          <w:color w:val="000000"/>
          <w:sz w:val="28"/>
        </w:rPr>
        <w:t>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16 июля 2014 года № 242</w:t>
            </w:r>
          </w:p>
        </w:tc>
      </w:tr>
    </w:tbl>
    <w:bookmarkStart w:name="z16"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архитектурно-планировочного задания"</w:t>
      </w:r>
      <w:r>
        <w:br/>
      </w:r>
      <w:r>
        <w:rPr>
          <w:rFonts w:ascii="Times New Roman"/>
          <w:b/>
          <w:i w:val="false"/>
          <w:color w:val="000000"/>
        </w:rPr>
        <w:t>1. Общие положения</w:t>
      </w:r>
    </w:p>
    <w:bookmarkEnd w:id="20"/>
    <w:p>
      <w:pPr>
        <w:spacing w:after="0"/>
        <w:ind w:left="0"/>
        <w:jc w:val="left"/>
      </w:pPr>
      <w:r>
        <w:rPr>
          <w:rFonts w:ascii="Times New Roman"/>
          <w:b w:val="false"/>
          <w:i w:val="false"/>
          <w:color w:val="000000"/>
          <w:sz w:val="28"/>
        </w:rPr>
        <w:t xml:space="preserve">      1. Государственная услуга "Выдача архитектурно-планировочного задания" (далее – государственная услуга) оказывается отделами архитектуры и градостроительства города Петропавловск и районов Северо-Казахстанской области (далее – Услугодатель),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"Выдача архитектурно-планировочного задания" (далее – регламент).</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xml:space="preserve">
      2) Республиканское государственное предприятие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xml:space="preserve">
      3. Результат оказания государственной услуги – справка с архитектурно-планировочным заданием и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p>
    <w:bookmarkStart w:name="z17" w:id="2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1"/>
    <w:p>
      <w:pPr>
        <w:spacing w:after="0"/>
        <w:ind w:left="0"/>
        <w:jc w:val="left"/>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Стандарта государственной услуги "Выдача архитектурно-планировочного задания" утвержденного постановлением Правительства Республики Казахстан от 13 марта 2014 года № 237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Стандарт).</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сотрудник канцелярии услугодателя осуществляет прием заявления и документов от Услугополучателя либо сотрудника ЦОНа с последующей регистрацией – не более 15 минут;</w:t>
      </w:r>
      <w:r>
        <w:br/>
      </w:r>
      <w:r>
        <w:rPr>
          <w:rFonts w:ascii="Times New Roman"/>
          <w:b w:val="false"/>
          <w:i w:val="false"/>
          <w:color w:val="000000"/>
          <w:sz w:val="28"/>
        </w:rPr>
        <w:t>
      Результат - прием документов от Услугополучателя либо сотрудника ЦОНа с последующей регистрацией.</w:t>
      </w:r>
      <w:r>
        <w:br/>
      </w:r>
      <w:r>
        <w:rPr>
          <w:rFonts w:ascii="Times New Roman"/>
          <w:b w:val="false"/>
          <w:i w:val="false"/>
          <w:color w:val="000000"/>
          <w:sz w:val="28"/>
        </w:rPr>
        <w:t>
      2) руководитель услугодателя ознакамливается с документами – 1 час;</w:t>
      </w:r>
      <w:r>
        <w:br/>
      </w:r>
      <w:r>
        <w:rPr>
          <w:rFonts w:ascii="Times New Roman"/>
          <w:b w:val="false"/>
          <w:i w:val="false"/>
          <w:color w:val="000000"/>
          <w:sz w:val="28"/>
        </w:rPr>
        <w:t>
      Результат - определение ответственного исполнителя.</w:t>
      </w:r>
      <w:r>
        <w:br/>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с последующей подготовкой справки с архитектурно-планировочным заданием и технических условий на подключение к источникам инженерного и коммунального обеспечения (если есть необходимость в их получении) (далее - справка):</w:t>
      </w:r>
      <w:r>
        <w:br/>
      </w:r>
      <w:r>
        <w:rPr>
          <w:rFonts w:ascii="Times New Roman"/>
          <w:b w:val="false"/>
          <w:i w:val="false"/>
          <w:color w:val="000000"/>
          <w:sz w:val="28"/>
        </w:rPr>
        <w:t>
      в течение 7 рабочих дней;</w:t>
      </w:r>
      <w:r>
        <w:br/>
      </w:r>
      <w:r>
        <w:rPr>
          <w:rFonts w:ascii="Times New Roman"/>
          <w:b w:val="false"/>
          <w:i w:val="false"/>
          <w:color w:val="000000"/>
          <w:sz w:val="28"/>
        </w:rPr>
        <w:t>
      в течение 14 рабочих дней –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так далее)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в течение 2 рабочих дней –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w:t>
      </w:r>
      <w:r>
        <w:br/>
      </w:r>
      <w:r>
        <w:rPr>
          <w:rFonts w:ascii="Times New Roman"/>
          <w:b w:val="false"/>
          <w:i w:val="false"/>
          <w:color w:val="000000"/>
          <w:sz w:val="28"/>
        </w:rPr>
        <w:t>
      Результат - подготовка справки.</w:t>
      </w:r>
      <w:r>
        <w:br/>
      </w:r>
      <w:r>
        <w:rPr>
          <w:rFonts w:ascii="Times New Roman"/>
          <w:b w:val="false"/>
          <w:i w:val="false"/>
          <w:color w:val="000000"/>
          <w:sz w:val="28"/>
        </w:rPr>
        <w:t>
      4) руководитель Услугодателя подписывает справку – 1 час;</w:t>
      </w:r>
      <w:r>
        <w:br/>
      </w:r>
      <w:r>
        <w:rPr>
          <w:rFonts w:ascii="Times New Roman"/>
          <w:b w:val="false"/>
          <w:i w:val="false"/>
          <w:color w:val="000000"/>
          <w:sz w:val="28"/>
        </w:rPr>
        <w:t>
      Результат - подписание справки.</w:t>
      </w:r>
      <w:r>
        <w:br/>
      </w:r>
      <w:r>
        <w:rPr>
          <w:rFonts w:ascii="Times New Roman"/>
          <w:b w:val="false"/>
          <w:i w:val="false"/>
          <w:color w:val="000000"/>
          <w:sz w:val="28"/>
        </w:rPr>
        <w:t>
      5) сотрудник канцелярии Услугодателя выдает справку Услугополучателю либо сотруднику ЦОНа для последующей выдачи Услугополучателю – 15 минут.</w:t>
      </w:r>
      <w:r>
        <w:br/>
      </w:r>
      <w:r>
        <w:rPr>
          <w:rFonts w:ascii="Times New Roman"/>
          <w:b w:val="false"/>
          <w:i w:val="false"/>
          <w:color w:val="000000"/>
          <w:sz w:val="28"/>
        </w:rPr>
        <w:t>
      Результат - выдача справки Услугополучателю либо сотруднику ЦОНа для последующей выдачи Услугополучателю.</w:t>
      </w:r>
      <w:r>
        <w:br/>
      </w:r>
      <w:r>
        <w:rPr>
          <w:rFonts w:ascii="Times New Roman"/>
          <w:b w:val="false"/>
          <w:i w:val="false"/>
          <w:color w:val="000000"/>
          <w:sz w:val="28"/>
        </w:rPr>
        <w:t>
</w:t>
      </w:r>
    </w:p>
    <w:bookmarkStart w:name="z18" w:id="2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2"/>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1) сотрудник канцелярии Услугодателя осуществляет прием документов от Услугополучателя либо сотрудника ЦОНа с последующей регистрацией - не более 15 минут;</w:t>
      </w:r>
      <w:r>
        <w:br/>
      </w:r>
      <w:r>
        <w:rPr>
          <w:rFonts w:ascii="Times New Roman"/>
          <w:b w:val="false"/>
          <w:i w:val="false"/>
          <w:color w:val="000000"/>
          <w:sz w:val="28"/>
        </w:rPr>
        <w:t>
      2) руководитель Услугодателя ознакамливается с документами и определяет ответственного исполнителя - 1 час;</w:t>
      </w:r>
      <w:r>
        <w:br/>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с последующей подготовкой справки:</w:t>
      </w:r>
      <w:r>
        <w:br/>
      </w:r>
      <w:r>
        <w:rPr>
          <w:rFonts w:ascii="Times New Roman"/>
          <w:b w:val="false"/>
          <w:i w:val="false"/>
          <w:color w:val="000000"/>
          <w:sz w:val="28"/>
        </w:rPr>
        <w:t>
      в течение 7 рабочих дней;</w:t>
      </w:r>
      <w:r>
        <w:br/>
      </w:r>
      <w:r>
        <w:rPr>
          <w:rFonts w:ascii="Times New Roman"/>
          <w:b w:val="false"/>
          <w:i w:val="false"/>
          <w:color w:val="000000"/>
          <w:sz w:val="28"/>
        </w:rPr>
        <w:t>
      в течение 14 рабочих дней –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так далее)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в течение 2 рабочих дней –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w:t>
      </w:r>
      <w:r>
        <w:br/>
      </w:r>
      <w:r>
        <w:rPr>
          <w:rFonts w:ascii="Times New Roman"/>
          <w:b w:val="false"/>
          <w:i w:val="false"/>
          <w:color w:val="000000"/>
          <w:sz w:val="28"/>
        </w:rPr>
        <w:t>
      4) руководитель Услугодателя подписывает справку – 1 час;</w:t>
      </w:r>
      <w:r>
        <w:br/>
      </w:r>
      <w:r>
        <w:rPr>
          <w:rFonts w:ascii="Times New Roman"/>
          <w:b w:val="false"/>
          <w:i w:val="false"/>
          <w:color w:val="000000"/>
          <w:sz w:val="28"/>
        </w:rPr>
        <w:t>
      5) сотрудник канцелярии Услугодателя выдает справку Услугополучателю либо сотруднику ЦОНа для последующей выдачи Услугополучателю - 15 минут.</w:t>
      </w:r>
      <w:r>
        <w:br/>
      </w:r>
      <w:r>
        <w:rPr>
          <w:rFonts w:ascii="Times New Roman"/>
          <w:b w:val="false"/>
          <w:i w:val="false"/>
          <w:color w:val="000000"/>
          <w:sz w:val="28"/>
        </w:rPr>
        <w:t xml:space="preserve">
      8. Описание последовательности процедур (действий) сопровождается в справочнике бизнес-процессов государственной услуги "Выдача архитектурно-планировочного задания"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9" w:id="23"/>
    <w:p>
      <w:pPr>
        <w:spacing w:after="0"/>
        <w:ind w:left="0"/>
        <w:jc w:val="left"/>
      </w:pPr>
      <w:r>
        <w:rPr>
          <w:rFonts w:ascii="Times New Roman"/>
          <w:b/>
          <w:i w:val="false"/>
          <w:color w:val="000000"/>
        </w:rPr>
        <w:t xml:space="preserve"> 4. Описание порядка взаимодействия с ЦОНом и (или) иными услугодателями, а также порядка использования информационных систем в процессе оказания государственной услуги</w:t>
      </w:r>
    </w:p>
    <w:bookmarkEnd w:id="23"/>
    <w:p>
      <w:pPr>
        <w:spacing w:after="0"/>
        <w:ind w:left="0"/>
        <w:jc w:val="left"/>
      </w:pPr>
      <w:r>
        <w:rPr>
          <w:rFonts w:ascii="Times New Roman"/>
          <w:b w:val="false"/>
          <w:i w:val="false"/>
          <w:color w:val="000000"/>
          <w:sz w:val="28"/>
        </w:rPr>
        <w:t xml:space="preserve">      9. Для получения государственной услуги Услугополучатель представляет в ЦОН заявление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стандарта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ЦОНов в форме электронных документов, подписанные электронно-цифровой подписью.</w:t>
      </w:r>
      <w:r>
        <w:br/>
      </w:r>
      <w:r>
        <w:rPr>
          <w:rFonts w:ascii="Times New Roman"/>
          <w:b w:val="false"/>
          <w:i w:val="false"/>
          <w:color w:val="000000"/>
          <w:sz w:val="28"/>
        </w:rPr>
        <w:t>
      Работник ЦОНа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10. После сдачи всех необходимых документов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и контактные данные.</w:t>
      </w:r>
      <w:r>
        <w:br/>
      </w:r>
      <w:r>
        <w:rPr>
          <w:rFonts w:ascii="Times New Roman"/>
          <w:b w:val="false"/>
          <w:i w:val="false"/>
          <w:color w:val="000000"/>
          <w:sz w:val="28"/>
        </w:rPr>
        <w:t>
      11. В целях оказания государственной услуги, ЦОН направляет запрос Услугодателю.</w:t>
      </w:r>
      <w:r>
        <w:br/>
      </w:r>
      <w:r>
        <w:rPr>
          <w:rFonts w:ascii="Times New Roman"/>
          <w:b w:val="false"/>
          <w:i w:val="false"/>
          <w:color w:val="000000"/>
          <w:sz w:val="28"/>
        </w:rPr>
        <w:t>
      12. Выдача результата оказания государственной услуги (либо уведомления об отказе) осуществляется при личном обращении в ЦОН посредством "окон".</w:t>
      </w:r>
      <w:r>
        <w:br/>
      </w:r>
      <w:r>
        <w:rPr>
          <w:rFonts w:ascii="Times New Roman"/>
          <w:b w:val="false"/>
          <w:i w:val="false"/>
          <w:color w:val="000000"/>
          <w:sz w:val="28"/>
        </w:rPr>
        <w:t xml:space="preserve">
      13. В случае предоставления Услугополучателем неполного пакета документов, согласно перечню, предусмотренного стандартом государственной услуги, работник ЦОНа отказывает в приеме заявления и выдает расписку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xml:space="preserve">
      14. Описание последовательности процедур (действий) сопровождается в справочнике бизнес-процессов государственной услуги "Выдача архитектурно-планировочного задания"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архитектурно-планировочного задания"</w:t>
            </w:r>
          </w:p>
        </w:tc>
      </w:tr>
    </w:tbl>
    <w:p>
      <w:pPr>
        <w:spacing w:after="0"/>
        <w:ind w:left="0"/>
        <w:jc w:val="left"/>
      </w:pPr>
      <w:r>
        <w:rPr>
          <w:rFonts w:ascii="Times New Roman"/>
          <w:b/>
          <w:i w:val="false"/>
          <w:color w:val="000000"/>
        </w:rPr>
        <w:t xml:space="preserve"> Адреса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564"/>
        <w:gridCol w:w="5823"/>
        <w:gridCol w:w="3074"/>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строительства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 Труда, 16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 2-28-65</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Тимирязевского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 2-15-48</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Есильского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9</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2-14-87</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Айыртауского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Саумаколь, улица Шокана Уалиханова, 44</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2-05-61</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Акжарского района Северо-Казахстанской области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Целинная, 13</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2-10-09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Жамбылского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Шайкина, 30</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2-27-56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Жумабаева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56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2-01-19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строительства, архитектуры и градостроительства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Гагарина, 11</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 2-19-86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Мамлютского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Абая Кунанбаева, 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 2-24-48</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Габита Мусрепова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2</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Тайыншинского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 26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 2-20-56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Уалихановского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 2-25-05</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Шал акына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Победы, 35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 2-03-89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архитектуры и градостроительства города Петропавловска"</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23</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архитектурно-планировочного задания"</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165"/>
        <w:gridCol w:w="3754"/>
        <w:gridCol w:w="3880"/>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33-12-57</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 улица Сыздыкова, 4</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Победы, 67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Аккаинский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Аккаинский район, село Смирново, улица Труда, 11</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6</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Жамбыльский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Жамбыльский район, село Пресновка, улица Горького, 10 Г</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отдел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 1А</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отдел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62</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районный отдел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отдел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19.00 часов без обеда, выходной - воскресенье</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архитектурно-планировочного задания"</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_____________________________________________________________________ (республикалық маңызды қала, астана, облыстық маңызды қалалар,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 республиканского значения, столицы, городов областного значения, районов)</w:t>
      </w:r>
      <w:r>
        <w:br/>
      </w:r>
      <w:r>
        <w:rPr>
          <w:rFonts w:ascii="Times New Roman"/>
          <w:b w:val="false"/>
          <w:i w:val="false"/>
          <w:color w:val="000000"/>
          <w:sz w:val="28"/>
        </w:rPr>
        <w:t>
      _____________________________________________________________________(орналасқан жері, электрондық адресі, тел.)</w:t>
      </w:r>
      <w:r>
        <w:br/>
      </w:r>
      <w:r>
        <w:rPr>
          <w:rFonts w:ascii="Times New Roman"/>
          <w:b w:val="false"/>
          <w:i w:val="false"/>
          <w:color w:val="000000"/>
          <w:sz w:val="28"/>
        </w:rPr>
        <w:t>
      (местонахождение, электронный адрес, тел.)</w:t>
      </w:r>
      <w:r>
        <w:br/>
      </w:r>
      <w:r>
        <w:rPr>
          <w:rFonts w:ascii="Times New Roman"/>
          <w:b w:val="false"/>
          <w:i w:val="false"/>
          <w:color w:val="000000"/>
          <w:sz w:val="28"/>
        </w:rPr>
        <w:t>
       Б Е К І Т Е М І Н:</w:t>
      </w:r>
      <w:r>
        <w:br/>
      </w:r>
      <w:r>
        <w:rPr>
          <w:rFonts w:ascii="Times New Roman"/>
          <w:b w:val="false"/>
          <w:i w:val="false"/>
          <w:color w:val="000000"/>
          <w:sz w:val="28"/>
        </w:rPr>
        <w:t>
       У Т В Е Р Ж Д А Ю:</w:t>
      </w:r>
      <w:r>
        <w:br/>
      </w:r>
      <w:r>
        <w:rPr>
          <w:rFonts w:ascii="Times New Roman"/>
          <w:b w:val="false"/>
          <w:i w:val="false"/>
          <w:color w:val="000000"/>
          <w:sz w:val="28"/>
        </w:rPr>
        <w:t>
       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____________________________________</w:t>
      </w:r>
      <w:r>
        <w:br/>
      </w:r>
      <w:r>
        <w:rPr>
          <w:rFonts w:ascii="Times New Roman"/>
          <w:b w:val="false"/>
          <w:i w:val="false"/>
          <w:color w:val="000000"/>
          <w:sz w:val="28"/>
        </w:rPr>
        <w:t>
       (Т.А.Ә.) (Ф.И.О.)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СӘУЛЕТ-ЖОСПАРЛАУ ТАПСЫРМАСЫ (СЖТ)</w:t>
      </w:r>
      <w:r>
        <w:br/>
      </w:r>
      <w:r>
        <w:rPr>
          <w:rFonts w:ascii="Times New Roman"/>
          <w:b/>
          <w:i w:val="false"/>
          <w:color w:val="000000"/>
        </w:rPr>
        <w:t>АРХИТЕКТУРНО-ПЛАНИРОВОЧНОЕ ЗАДАНИЕ (АПЗ)</w:t>
      </w:r>
      <w:r>
        <w:br/>
      </w:r>
      <w:r>
        <w:rPr>
          <w:rFonts w:ascii="Times New Roman"/>
          <w:b/>
          <w:i w:val="false"/>
          <w:color w:val="000000"/>
        </w:rPr>
        <w:t>НА ПРОЕКТИРОВАНИЕ</w:t>
      </w:r>
      <w:r>
        <w:br/>
      </w:r>
      <w:r>
        <w:rPr>
          <w:rFonts w:ascii="Times New Roman"/>
          <w:b/>
          <w:i w:val="false"/>
          <w:color w:val="000000"/>
        </w:rPr>
        <w:t>20 ____ жылғы "____" __________ № ______</w:t>
      </w:r>
      <w:r>
        <w:br/>
      </w:r>
      <w:r>
        <w:rPr>
          <w:rFonts w:ascii="Times New Roman"/>
          <w:b/>
          <w:i w:val="false"/>
          <w:color w:val="000000"/>
        </w:rPr>
        <w:t>№ _______ от "____" _____________ 20 ____ года</w:t>
      </w:r>
    </w:p>
    <w:p>
      <w:pPr>
        <w:spacing w:after="0"/>
        <w:ind w:left="0"/>
        <w:jc w:val="left"/>
      </w:pPr>
      <w:r>
        <w:rPr>
          <w:rFonts w:ascii="Times New Roman"/>
          <w:b w:val="false"/>
          <w:i w:val="false"/>
          <w:color w:val="000000"/>
          <w:sz w:val="28"/>
        </w:rPr>
        <w:t>       Объектің атауы: ______________________________________________</w:t>
      </w:r>
      <w:r>
        <w:br/>
      </w:r>
      <w:r>
        <w:rPr>
          <w:rFonts w:ascii="Times New Roman"/>
          <w:b w:val="false"/>
          <w:i w:val="false"/>
          <w:color w:val="000000"/>
          <w:sz w:val="28"/>
        </w:rPr>
        <w:t>
       Наименование объекта: 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Тапсырыс беруші (құрылыс салушы, инвестор): __________________</w:t>
      </w:r>
      <w:r>
        <w:br/>
      </w:r>
      <w:r>
        <w:rPr>
          <w:rFonts w:ascii="Times New Roman"/>
          <w:b w:val="false"/>
          <w:i w:val="false"/>
          <w:color w:val="000000"/>
          <w:sz w:val="28"/>
        </w:rPr>
        <w:t>
       Заказчик (застройщик, инвестор): 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Қала (елді мекен), жыл</w:t>
      </w:r>
      <w:r>
        <w:br/>
      </w:r>
      <w:r>
        <w:rPr>
          <w:rFonts w:ascii="Times New Roman"/>
          <w:b w:val="false"/>
          <w:i w:val="false"/>
          <w:color w:val="000000"/>
          <w:sz w:val="28"/>
        </w:rPr>
        <w:t>
      Город (населенный пункт),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888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Сәулет-жоспарлау тапсырмасын әзірлеу үшін негіздеме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аудан әкімінің ____________ (күні, айы, жылы) №_____ қаулысы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разработки архитектурно-планировочного задания (АПЗ)</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акима города (района) № _______ от _________ (число, месяц, год)</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Жобалаудың сатылылығы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Нобайлық жоба толық көлемде, оның ішінде:</w:t>
            </w:r>
            <w:r>
              <w:br/>
            </w:r>
            <w:r>
              <w:rPr>
                <w:rFonts w:ascii="Times New Roman"/>
                <w:b w:val="false"/>
                <w:i w:val="false"/>
                <w:color w:val="000000"/>
                <w:sz w:val="20"/>
              </w:rPr>
              <w:t>
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Стадийность</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 ТЕЛІМІНІҢ СИПАТТАМАСЫ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УЧАСТКА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 телімінің орналасқан жері</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аудан, шағын аудан, ауыл, квартал</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Местонахождение участка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район, микрорайон, аул, квартал</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Геодезиялық зерттелінуі (түсірілімдердің болуы, олардың масштабы)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Геодезическая изученность (наличие съемок, их масштабы)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Инжерелік-геологиялық зерттелінуі (инженерлік-геологиялық, гидрогеологиялық, топырақ-ботаникалық материалдардың және басқа да іздестірулердің болуы)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Қордағы материалдар бойынша (топографиялық түсірілімдер, масштабы, түзетудің болуы)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фондовым материалам (топографическая съемка, масштаб, наличие корректировок)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ЖОБАЛАНАТЫН ОБЪЕКТІНІҢ СИПАТЫ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ПРОЕКТИРУЕМОГО ОБЪЕКТА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Объектінің функционалдық мақсаты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Функциональное значение объекта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Қабат саны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 бойынша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Этажность</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технологии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Жоспарлау жүйесі</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функционалдық мақсатын ескере отырып, жоба бойынша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Планировочная система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проекту с учетом функционального назначения объекта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Конструктивтік құрылымы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бойынша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Конструктивная схема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проекту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Инженерлік қамтамасыз ету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Инженерное обеспечение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ҚАЛА ҚҰРЫЛЫСЫ ТАЛАПТАРЫ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ГРАДОСТРОИТЕЛЬНЫЕ ТРЕБОВАНИЯ</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Көлемдік кеңістіктік шешім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 бойынша шектес объектілермен қиыстыру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Объемно-пространственное решение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Увязать со смежными по участку объектами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Бас жоспардың жобасы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Проект генерального плана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тігінен жоспарлау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вертикальная планировка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Увязать с высотными отметками ПДП прилегающей территории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абаттандыру және көгалдандыру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 мен нормативтер</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благоустройство и озеленение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Нормативное с краткимми описаниями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автомобильдер тұрағы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 мен нормативтер</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парковка автомобилей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Нормативное с краткими описаниями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жердің құнарлы қабатын пайдалану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использование плодородного слоя почвы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шағын сәулеттік пішіндер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малые архитектурные формы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жарықтандыру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освещение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СӘУЛЕТ ТАЛАПТАРЫ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АРХИТЕКТУРНЫЕ ТРЕБОВАНИЯ</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Сәулеттік бейненің стилистикасы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функционалдық ерекшеліктеріне сәйкес сәулеттік бейнесін қалыптастыру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Стилистика архитектурного образа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Қоршап тұрған ғимараттармен өзара үйлесімдік (қимыл) сипаты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Бағыныстағы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Характер сочетания с окружающей застройкой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Түсі бойынша шешім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Нобайлық жобаға сәйкес</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Цветовое решение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эскизному проекту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Жарнамалық-ақпараттық шешім, оның ішінде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Республикасындағы тіл туралы" Қазақстан Республикасы Заңының 21-бабына сәйкес жарнамалық-ақпараттық қондырғыларды көздеу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Рекламно-информационное решение, в том числе: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түнгі жарықпен рәсімдеу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ночное световое оформление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Кіреберіс тораптар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Кіреберіс тораптарға назар аударуды ұсыну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Входные узлы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Предложить акцентирование входных узлов</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Халықтың мүмкіндігі шектеулі топтарының тіршілік әрекеті үшін жағдай жасау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Создание условий для жизнедеятельности маломобильных групп населения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Дыбыс-шу көрсеткіштері бойынша шарттарды сақтау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ҚНЖЕ сәйкес</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Соблюдение условий по звукошумовым показателям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СНиП РК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СЫРТҚЫ ӘРЛЕУГЕ ҚОЙЫЛАТЫН ТАЛАПТАР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ТРЕБОВАНИЯ К НАРУЖНОЙ ОТДЕЛКЕ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Жертөле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Цоколь</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ИНЖЕНЕРЛІК ЖЕЛІЛЕРГЕ ҚОЙЫЛАТЫН ТАЛАПТАР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ИНЖЕНЕРНЫМ СЕТЯМ</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Жылумен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Теплоснабжение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Сумен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Водоснабжение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Кәріз</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Канализация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Электрмен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Электроснабжение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Газбен жабдықтау</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Газоснабжение</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Телекоммуникация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Телекоммуникация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Дренаж (қажет болған жағдайда) немесе нөсерлік кәріз</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Дренаж (при необходимости) и ливневая канализация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Стационарлық суғару жүйесі</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шарттарға сәйкес (ТШ № __ және берілген күні)</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Стационарные поливочные системы</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Согласно техническим условиям (№ __ и дата выдачи 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САЛУШЫҒА ЖҮКТЕЛЕТІН МІНДЕТТЕР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ВОЗЛАГАЕМЫЕ НА ЗАСТРОЙЩИКА</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Инженерлік іздестірулер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 инженерным изысканиям</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Қолданыстағы құрылыстар мен құрылғыларды бұзу (ауыстыру)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болған жағдайда 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По сносу (переносу) существующих строений и сооружений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необходимости 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Жер асты және жер үсті коммуникацияларын ауыстыру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По переносу подземных и надземных коммуникаций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Жасыл екпелерді сақтау және /немесе отырғызу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По сохранению и/или пересадке зеленых насаждений</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Жер төлемін уақытша қоршау құрылысы бойынша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Қысқаша сипаттамасы</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 строительству временного ограждения участка</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ТАЛАПТАР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Нобайлық жобаға сәйкес құрылыс салынатын жалпы алаң</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ТРЕБОВАНИЯ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площадь застройки согласно эскизному проекту</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ТАЛАПТАР</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2. Жобалауды (жаңа құрылыс кезінде) түзетілген М 1:500 топографиялық түсірілім және бұрын орындалған геологиялық іздестірулер материалдарында жүргізу.</w:t>
            </w:r>
            <w:r>
              <w:br/>
            </w:r>
            <w:r>
              <w:rPr>
                <w:rFonts w:ascii="Times New Roman"/>
                <w:b w:val="false"/>
                <w:i w:val="false"/>
                <w:color w:val="000000"/>
                <w:sz w:val="20"/>
              </w:rPr>
              <w:t>
3.Қаланың (ауданның) бас сәуетшісімен келісу:</w:t>
            </w:r>
            <w:r>
              <w:br/>
            </w:r>
            <w:r>
              <w:rPr>
                <w:rFonts w:ascii="Times New Roman"/>
                <w:b w:val="false"/>
                <w:i w:val="false"/>
                <w:color w:val="000000"/>
                <w:sz w:val="20"/>
              </w:rPr>
              <w:t>
- М 1:500 бас жоспар;</w:t>
            </w:r>
            <w:r>
              <w:br/>
            </w:r>
            <w:r>
              <w:rPr>
                <w:rFonts w:ascii="Times New Roman"/>
                <w:b w:val="false"/>
                <w:i w:val="false"/>
                <w:color w:val="000000"/>
                <w:sz w:val="20"/>
              </w:rPr>
              <w:t>
- инженерлік желілердің жиынтық жоспары;</w:t>
            </w:r>
            <w:r>
              <w:br/>
            </w:r>
            <w:r>
              <w:rPr>
                <w:rFonts w:ascii="Times New Roman"/>
                <w:b w:val="false"/>
                <w:i w:val="false"/>
                <w:color w:val="000000"/>
                <w:sz w:val="20"/>
              </w:rPr>
              <w:t>
- құрылыстың бас жоспары;</w:t>
            </w:r>
            <w:r>
              <w:br/>
            </w:r>
            <w:r>
              <w:rPr>
                <w:rFonts w:ascii="Times New Roman"/>
                <w:b w:val="false"/>
                <w:i w:val="false"/>
                <w:color w:val="000000"/>
                <w:sz w:val="20"/>
              </w:rPr>
              <w:t>
- жарнамалық-ақпараттық қондырғылар.</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ЕСКЕРТУЛЕР:</w:t>
      </w:r>
      <w:r>
        <w:br/>
      </w: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r>
        <w:br/>
      </w:r>
      <w:r>
        <w:rPr>
          <w:rFonts w:ascii="Times New Roman"/>
          <w:b w:val="false"/>
          <w:i w:val="false"/>
          <w:color w:val="000000"/>
          <w:sz w:val="28"/>
        </w:rPr>
        <w:t>
      ПРИМЕЧАНИЯ:</w:t>
      </w:r>
      <w:r>
        <w:br/>
      </w: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6"/>
        <w:gridCol w:w="6304"/>
      </w:tblGrid>
      <w:tr>
        <w:trPr>
          <w:trHeight w:val="30"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құраған</w:t>
            </w:r>
            <w:r>
              <w:br/>
            </w:r>
            <w:r>
              <w:rPr>
                <w:rFonts w:ascii="Times New Roman"/>
                <w:b w:val="false"/>
                <w:i w:val="false"/>
                <w:color w:val="000000"/>
                <w:sz w:val="20"/>
              </w:rPr>
              <w:t>
АПЗ составил</w:t>
            </w:r>
            <w:r>
              <w:br/>
            </w:r>
            <w:r>
              <w:rPr>
                <w:rFonts w:ascii="Times New Roman"/>
                <w:b w:val="false"/>
                <w:i w:val="false"/>
                <w:color w:val="000000"/>
                <w:sz w:val="20"/>
              </w:rPr>
              <w:t>
___________________</w:t>
            </w:r>
            <w:r>
              <w:br/>
            </w:r>
            <w:r>
              <w:rPr>
                <w:rFonts w:ascii="Times New Roman"/>
                <w:b w:val="false"/>
                <w:i w:val="false"/>
                <w:color w:val="000000"/>
                <w:sz w:val="20"/>
              </w:rPr>
              <w:t>
(лауазымы,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алдым</w:t>
            </w:r>
            <w:r>
              <w:br/>
            </w:r>
            <w:r>
              <w:rPr>
                <w:rFonts w:ascii="Times New Roman"/>
                <w:b w:val="false"/>
                <w:i w:val="false"/>
                <w:color w:val="000000"/>
                <w:sz w:val="20"/>
              </w:rPr>
              <w:t>
АПЗ получил</w:t>
            </w:r>
            <w:r>
              <w:br/>
            </w:r>
            <w:r>
              <w:rPr>
                <w:rFonts w:ascii="Times New Roman"/>
                <w:b w:val="false"/>
                <w:i w:val="false"/>
                <w:color w:val="000000"/>
                <w:sz w:val="20"/>
              </w:rPr>
              <w:t>
____________________</w:t>
            </w: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архитектурно-планировочного задания"</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архитектурно-планировочного задания"</w:t>
      </w:r>
      <w:r>
        <w:br/>
      </w:r>
      <w:r>
        <w:rPr>
          <w:rFonts w:ascii="Times New Roman"/>
          <w:b/>
          <w:i w:val="false"/>
          <w:color w:val="000000"/>
        </w:rPr>
        <w:t>А. При оказании государственной услуги через канцелярию услугополучателя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При оказании государственной услуги через ЦОН</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Условные обозначения: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0"/>
        <w:gridCol w:w="5090"/>
      </w:tblGrid>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668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начало или завершение оказания государственной услуги</w:t>
            </w: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наименование процедуры (действия) услугополучателя и (или) структурно функциональной единицы (СФЕ)</w:t>
            </w: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вариант выбора</w:t>
            </w: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92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переход к следующей процедуре (действию)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по определению</w:t>
            </w:r>
            <w:r>
              <w:br/>
            </w:r>
            <w:r>
              <w:rPr>
                <w:rFonts w:ascii="Times New Roman"/>
                <w:b w:val="false"/>
                <w:i w:val="false"/>
                <w:color w:val="000000"/>
                <w:sz w:val="20"/>
              </w:rPr>
              <w:t>адреса объектов недвижимости</w:t>
            </w:r>
            <w:r>
              <w:br/>
            </w:r>
            <w:r>
              <w:rPr>
                <w:rFonts w:ascii="Times New Roman"/>
                <w:b w:val="false"/>
                <w:i w:val="false"/>
                <w:color w:val="000000"/>
                <w:sz w:val="20"/>
              </w:rPr>
              <w:t>на территории Республики Казахстан"</w:t>
            </w:r>
          </w:p>
        </w:tc>
      </w:tr>
    </w:tbl>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при наличии отчество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(далее – ФИО), либо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услугополучателя)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услугополучателя)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left"/>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r>
        <w:br/>
      </w:r>
      <w:r>
        <w:rPr>
          <w:rFonts w:ascii="Times New Roman"/>
          <w:b w:val="false"/>
          <w:i w:val="false"/>
          <w:color w:val="000000"/>
          <w:sz w:val="28"/>
        </w:rPr>
        <w:t>
       ФИО (работника ЦОН) (подпись)</w:t>
      </w:r>
      <w:r>
        <w:br/>
      </w:r>
      <w:r>
        <w:rPr>
          <w:rFonts w:ascii="Times New Roman"/>
          <w:b w:val="false"/>
          <w:i w:val="false"/>
          <w:color w:val="000000"/>
          <w:sz w:val="28"/>
        </w:rPr>
        <w:t>
       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w:t>
      </w:r>
      <w:r>
        <w:br/>
      </w:r>
      <w:r>
        <w:rPr>
          <w:rFonts w:ascii="Times New Roman"/>
          <w:b w:val="false"/>
          <w:i w:val="false"/>
          <w:color w:val="000000"/>
          <w:sz w:val="28"/>
        </w:rPr>
        <w:t>
       "___" _________ 20__ год</w:t>
      </w:r>
      <w:r>
        <w:br/>
      </w:r>
      <w:r>
        <w:rPr>
          <w:rFonts w:ascii="Times New Roman"/>
          <w:b w:val="false"/>
          <w:i w:val="false"/>
          <w:color w:val="000000"/>
          <w:sz w:val="28"/>
        </w:rPr>
        <w:t>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16 июля 2014 года № 242</w:t>
            </w:r>
          </w:p>
        </w:tc>
      </w:tr>
    </w:tbl>
    <w:bookmarkStart w:name="z26"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i w:val="false"/>
          <w:color w:val="000000"/>
        </w:rPr>
        <w:t>1. Общие положения</w:t>
      </w:r>
    </w:p>
    <w:bookmarkEnd w:id="24"/>
    <w:p>
      <w:pPr>
        <w:spacing w:after="0"/>
        <w:ind w:left="0"/>
        <w:jc w:val="left"/>
      </w:pPr>
      <w:r>
        <w:rPr>
          <w:rFonts w:ascii="Times New Roman"/>
          <w:b w:val="false"/>
          <w:i w:val="false"/>
          <w:color w:val="000000"/>
          <w:sz w:val="28"/>
        </w:rPr>
        <w:t xml:space="preserve">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 оказывается отделами архитектуры и градостроительства города Петропавловск и районов Северо-Казахстанской области (далее – Услугодатель),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регламент).</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 оказания государственной услуги – решение Услугодателя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решение).</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
    <w:p>
      <w:pPr>
        <w:spacing w:after="0"/>
        <w:ind w:left="0"/>
        <w:jc w:val="left"/>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стандарта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утвержденного постановлением Правительства Республики Казахстан от 13 марта 2014 года № 237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Стандарт).</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сотрудник канцелярии Услугодателя осуществляет прием документов, проводит регистрацию заявления Услугополучателя с указанием даты и времени приема пакета документов и передает на рассмотрение руководителю Услугодателя – не более 20 минут;</w:t>
      </w:r>
      <w:r>
        <w:br/>
      </w:r>
      <w:r>
        <w:rPr>
          <w:rFonts w:ascii="Times New Roman"/>
          <w:b w:val="false"/>
          <w:i w:val="false"/>
          <w:color w:val="000000"/>
          <w:sz w:val="28"/>
        </w:rPr>
        <w:t>
      Результат - копия заявления Услугополучателя со штампом регистрации Услугодателя;</w:t>
      </w:r>
      <w:r>
        <w:br/>
      </w:r>
      <w:r>
        <w:rPr>
          <w:rFonts w:ascii="Times New Roman"/>
          <w:b w:val="false"/>
          <w:i w:val="false"/>
          <w:color w:val="000000"/>
          <w:sz w:val="28"/>
        </w:rPr>
        <w:t>
      2) руководитель Услугодателя ознакамливается с документами, налагает резолюцию, определяет ответственного исполнителя и передает пакет документов ответственному исполнителю – 1 час;</w:t>
      </w:r>
      <w:r>
        <w:br/>
      </w:r>
      <w:r>
        <w:rPr>
          <w:rFonts w:ascii="Times New Roman"/>
          <w:b w:val="false"/>
          <w:i w:val="false"/>
          <w:color w:val="000000"/>
          <w:sz w:val="28"/>
        </w:rPr>
        <w:t>
      Результат - определение ответственного исполнителя;</w:t>
      </w:r>
      <w:r>
        <w:br/>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оформляет и готовит решение – в течение 27 календарных дней;</w:t>
      </w:r>
      <w:r>
        <w:br/>
      </w:r>
      <w:r>
        <w:rPr>
          <w:rFonts w:ascii="Times New Roman"/>
          <w:b w:val="false"/>
          <w:i w:val="false"/>
          <w:color w:val="000000"/>
          <w:sz w:val="28"/>
        </w:rPr>
        <w:t>
      Результат - подготовка решения;</w:t>
      </w:r>
      <w:r>
        <w:br/>
      </w:r>
      <w:r>
        <w:rPr>
          <w:rFonts w:ascii="Times New Roman"/>
          <w:b w:val="false"/>
          <w:i w:val="false"/>
          <w:color w:val="000000"/>
          <w:sz w:val="28"/>
        </w:rPr>
        <w:t>
      4) руководитель Услугодателя ознакамливается с документами, подписывает решение – в течение 1 календарного дня;</w:t>
      </w:r>
      <w:r>
        <w:br/>
      </w:r>
      <w:r>
        <w:rPr>
          <w:rFonts w:ascii="Times New Roman"/>
          <w:b w:val="false"/>
          <w:i w:val="false"/>
          <w:color w:val="000000"/>
          <w:sz w:val="28"/>
        </w:rPr>
        <w:t>
      Результат - подписание решения;</w:t>
      </w:r>
      <w:r>
        <w:br/>
      </w:r>
      <w:r>
        <w:rPr>
          <w:rFonts w:ascii="Times New Roman"/>
          <w:b w:val="false"/>
          <w:i w:val="false"/>
          <w:color w:val="000000"/>
          <w:sz w:val="28"/>
        </w:rPr>
        <w:t>
      5) сотрудник канцелярии услугодателя выдает решение услугополучателю – в течение 1 календарного дня.</w:t>
      </w:r>
      <w:r>
        <w:br/>
      </w:r>
      <w:r>
        <w:rPr>
          <w:rFonts w:ascii="Times New Roman"/>
          <w:b w:val="false"/>
          <w:i w:val="false"/>
          <w:color w:val="000000"/>
          <w:sz w:val="28"/>
        </w:rPr>
        <w:t>
      Результат - подписанное решение.</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1) сотрудник канцелярии Услугодателя осуществляет прием документов, проводит регистрацию заявления Услугополучателя с указанием даты и времени приема пакета документов и передает на рассмотрение руководителю Услугодателя – не более 20 минут;</w:t>
      </w:r>
      <w:r>
        <w:br/>
      </w:r>
      <w:r>
        <w:rPr>
          <w:rFonts w:ascii="Times New Roman"/>
          <w:b w:val="false"/>
          <w:i w:val="false"/>
          <w:color w:val="000000"/>
          <w:sz w:val="28"/>
        </w:rPr>
        <w:t>
      2) руководитель Услугодателя ознакамливается с документами, налагает резолюцию, определяет ответственного исполнителя и передает пакет документов ответственному исполнителю – 1 час;</w:t>
      </w:r>
      <w:r>
        <w:br/>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оформляет и готовит решение – в течение 27 календарных дней;</w:t>
      </w:r>
      <w:r>
        <w:br/>
      </w:r>
      <w:r>
        <w:rPr>
          <w:rFonts w:ascii="Times New Roman"/>
          <w:b w:val="false"/>
          <w:i w:val="false"/>
          <w:color w:val="000000"/>
          <w:sz w:val="28"/>
        </w:rPr>
        <w:t>
      4) руководитель Услугодателя ознакамливается с документами, подписывает решение – в течение 1 календарного дня;</w:t>
      </w:r>
      <w:r>
        <w:br/>
      </w:r>
      <w:r>
        <w:rPr>
          <w:rFonts w:ascii="Times New Roman"/>
          <w:b w:val="false"/>
          <w:i w:val="false"/>
          <w:color w:val="000000"/>
          <w:sz w:val="28"/>
        </w:rPr>
        <w:t>
      5) сотрудник канцелярии услугодателя выдает решение услугополучателю – в течение 1 календарного дня.</w:t>
      </w:r>
      <w:r>
        <w:br/>
      </w:r>
      <w:r>
        <w:rPr>
          <w:rFonts w:ascii="Times New Roman"/>
          <w:b w:val="false"/>
          <w:i w:val="false"/>
          <w:color w:val="000000"/>
          <w:sz w:val="28"/>
        </w:rPr>
        <w:t xml:space="preserve">
      8. Описание последовательности процедур (действий) сопровождается в справочнике бизнес-процессов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реконструкцию</w:t>
            </w:r>
            <w:r>
              <w:br/>
            </w:r>
            <w:r>
              <w:rPr>
                <w:rFonts w:ascii="Times New Roman"/>
                <w:b w:val="false"/>
                <w:i w:val="false"/>
                <w:color w:val="000000"/>
                <w:sz w:val="20"/>
              </w:rPr>
              <w:t>(перепланировку, переоборудование)</w:t>
            </w:r>
            <w:r>
              <w:br/>
            </w:r>
            <w:r>
              <w:rPr>
                <w:rFonts w:ascii="Times New Roman"/>
                <w:b w:val="false"/>
                <w:i w:val="false"/>
                <w:color w:val="000000"/>
                <w:sz w:val="20"/>
              </w:rPr>
              <w:t>помещений (отдельных частей)</w:t>
            </w:r>
            <w:r>
              <w:br/>
            </w:r>
            <w:r>
              <w:rPr>
                <w:rFonts w:ascii="Times New Roman"/>
                <w:b w:val="false"/>
                <w:i w:val="false"/>
                <w:color w:val="000000"/>
                <w:sz w:val="20"/>
              </w:rPr>
              <w:t>существующих зданий, не связанных</w:t>
            </w:r>
            <w:r>
              <w:br/>
            </w:r>
            <w:r>
              <w:rPr>
                <w:rFonts w:ascii="Times New Roman"/>
                <w:b w:val="false"/>
                <w:i w:val="false"/>
                <w:color w:val="000000"/>
                <w:sz w:val="20"/>
              </w:rPr>
              <w:t>с изменением несущих и ограждающих</w:t>
            </w:r>
            <w:r>
              <w:br/>
            </w:r>
            <w:r>
              <w:rPr>
                <w:rFonts w:ascii="Times New Roman"/>
                <w:b w:val="false"/>
                <w:i w:val="false"/>
                <w:color w:val="000000"/>
                <w:sz w:val="20"/>
              </w:rPr>
              <w:t>конструкций, инженерных систем</w:t>
            </w:r>
            <w:r>
              <w:br/>
            </w:r>
            <w:r>
              <w:rPr>
                <w:rFonts w:ascii="Times New Roman"/>
                <w:b w:val="false"/>
                <w:i w:val="false"/>
                <w:color w:val="000000"/>
                <w:sz w:val="20"/>
              </w:rPr>
              <w:t>и оборудования"</w:t>
            </w:r>
          </w:p>
        </w:tc>
      </w:tr>
    </w:tbl>
    <w:p>
      <w:pPr>
        <w:spacing w:after="0"/>
        <w:ind w:left="0"/>
        <w:jc w:val="left"/>
      </w:pPr>
      <w:r>
        <w:rPr>
          <w:rFonts w:ascii="Times New Roman"/>
          <w:b/>
          <w:i w:val="false"/>
          <w:color w:val="000000"/>
        </w:rPr>
        <w:t xml:space="preserve"> Адреса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564"/>
        <w:gridCol w:w="5823"/>
        <w:gridCol w:w="3074"/>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строительства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 Труда, 16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 2-28-65</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Тимирязевского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 2-15-48</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Есильского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9</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2-14-87</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Айыртауского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Саумаколь, улица Шокана Уалиханова, 44</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2-05-61</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Акжарского района Северо-Казахстанской области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Целинная, 13</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2-10-09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Жамбылского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Шайкина, 30</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2-27-56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Жумабаева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56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2-01-19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строительства, архитектуры и градостроительства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Гагарина, 11</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 2-19-86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Мамлютского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Абая Кунанбаева, 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 2-24-48</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Габита Мусрепова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2</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Тайыншинского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 26</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 2-20-56</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Уалихановского района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 2-25-05</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строительства, архитектуры и градостроительства района Шал акына Северо-Казахстанской области"</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Победы, 35</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 2-03-89</w:t>
            </w: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архитектуры и градостроительства города Петропавловска"</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23</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18.00 часов, 13.00 - 14.00 обеденный перерыв, выходной - суббота и воскресенье</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реконструкцию</w:t>
            </w:r>
            <w:r>
              <w:br/>
            </w:r>
            <w:r>
              <w:rPr>
                <w:rFonts w:ascii="Times New Roman"/>
                <w:b w:val="false"/>
                <w:i w:val="false"/>
                <w:color w:val="000000"/>
                <w:sz w:val="20"/>
              </w:rPr>
              <w:t>(перепланировку, переоборудование)</w:t>
            </w:r>
            <w:r>
              <w:br/>
            </w:r>
            <w:r>
              <w:rPr>
                <w:rFonts w:ascii="Times New Roman"/>
                <w:b w:val="false"/>
                <w:i w:val="false"/>
                <w:color w:val="000000"/>
                <w:sz w:val="20"/>
              </w:rPr>
              <w:t>помещений (отдельных частей)</w:t>
            </w:r>
            <w:r>
              <w:br/>
            </w:r>
            <w:r>
              <w:rPr>
                <w:rFonts w:ascii="Times New Roman"/>
                <w:b w:val="false"/>
                <w:i w:val="false"/>
                <w:color w:val="000000"/>
                <w:sz w:val="20"/>
              </w:rPr>
              <w:t>существующих зданий, не связанных</w:t>
            </w:r>
            <w:r>
              <w:br/>
            </w:r>
            <w:r>
              <w:rPr>
                <w:rFonts w:ascii="Times New Roman"/>
                <w:b w:val="false"/>
                <w:i w:val="false"/>
                <w:color w:val="000000"/>
                <w:sz w:val="20"/>
              </w:rPr>
              <w:t>с изменением несущих и ограждающих</w:t>
            </w:r>
            <w:r>
              <w:br/>
            </w:r>
            <w:r>
              <w:rPr>
                <w:rFonts w:ascii="Times New Roman"/>
                <w:b w:val="false"/>
                <w:i w:val="false"/>
                <w:color w:val="000000"/>
                <w:sz w:val="20"/>
              </w:rPr>
              <w:t>конструкций, инженерных систем</w:t>
            </w:r>
            <w:r>
              <w:br/>
            </w:r>
            <w:r>
              <w:rPr>
                <w:rFonts w:ascii="Times New Roman"/>
                <w:b w:val="false"/>
                <w:i w:val="false"/>
                <w:color w:val="000000"/>
                <w:sz w:val="20"/>
              </w:rPr>
              <w:t>и оборудования"</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решения на реконструкцию(перепланировку,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i w:val="false"/>
          <w:color w:val="000000"/>
        </w:rPr>
        <w:t>При оказании государственной услуги через канцелярию Услугодателя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Условные обозначения: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2"/>
        <w:gridCol w:w="4968"/>
      </w:tblGrid>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557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начало или завершение оказания государственной услуги</w:t>
            </w:r>
            <w:r>
              <w:br/>
            </w:r>
            <w:r>
              <w:rPr>
                <w:rFonts w:ascii="Times New Roman"/>
                <w:b w:val="false"/>
                <w:i w:val="false"/>
                <w:color w:val="000000"/>
                <w:sz w:val="20"/>
              </w:rPr>
              <w:t>
</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71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наименование процедуры (действия) услугополучателя и (или) структурно функциональной единицы (СФЕ)</w:t>
            </w:r>
            <w:r>
              <w:br/>
            </w:r>
            <w:r>
              <w:rPr>
                <w:rFonts w:ascii="Times New Roman"/>
                <w:b w:val="false"/>
                <w:i w:val="false"/>
                <w:color w:val="000000"/>
                <w:sz w:val="20"/>
              </w:rPr>
              <w:t>
</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93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переход к следующей процедуре (действию)</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