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3f32" w14:textId="6773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8 июля 2014 года N 231. Зарегистрировано Департаментом юстиции Северо-Казахстанской области 11 августа 2014 года N 2901.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обучающихся и воспитанников 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2014 года № 231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по опеке и попечительству"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справок по опеке и попечительству" (далее – государственная услуга) оказывается физическим лицам либо их законным представителям (далее - услугополучатель) отделами образования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справка об опеке и попечительстве над ребенком-сиротой (детьми-сиротами) и ребенком (детьми), оставшимся без попечения родителей,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по опеке и попечительству", утвержденного постановлением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Результат государственной услуги предоставляется в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ЦОНа проверяет правильность заполнения заявлений и полноту пакета документов, в течение 1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представления услугополучателем неполного пакета документов, работник ЦОНа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течение 1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ЦОНа при соблюдении правильности и полноты заполнения заявлений и предоставления полного пакета документов, регистрирует заявление в информационной системе "Интегрированная информационная система для Центров обслуживания населения" (далее – ИИС ЦОН),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в течение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ЦОНа идентифицируют личность услугополучателя, вносит соответствующую информацию об услугополучателе и список поданных документов в ИИС ЦОН, направляет электронный запрос в автоматизированную программу "Е-акимат" услугодателя, в течение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ЦОНа получает с автоматизированной программы "Е-акимат" услугодателя результат оказания государственной услуги и выдает услугополучателю, в течение 1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функционального взаимодействия информационных систем через ЦОН, задействованных в оказании государственной услуги приведена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(авторизацию)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услуги "личного кабинета"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результата государственной услуги в истории получения государственных услуг "личного кабинета"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функционального взаимодействия информационных систем через портал, задействованных в оказании государственной услуги приведена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ГБД ФЛ - государственная база данных "Физические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ГБД ЮЛ - государственная база данных "Юридические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 ЦОН - информационная система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2014 года № 231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"Установление опеки или попечительства над ребенком-сиротой (детьми-сиротами) и ребенком (детьми), оставшимся 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- государственная услуга) оказывается физическим лицам, либо их законным представителям (далее - услугополучатель) отделами образования районов и города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заявлении и выдачу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веб-портал "электронного правительства": www.egov.kz (далее -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- справка об установлении опеки или попечительства над ребенком-сиротой (детьми-сиротами) и ребенком (детьми), оставшимся без попечения родителей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утвержденного постановлением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 - Стандарт), либо мотивированный ответ об отказе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предоставления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Основанием для начала процедуры (действия) по оказанию государственной услуги является принятие услугодателем заявления и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пакета документов, представленных услугополучателем, их регистрацию и выдачу расписки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а также при наличии отчество работника услугодателя,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а также при наличии отчество услугополучателя и его контактные телефоны, в течение 15 минут. Передает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визу, в течение 1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услуги, в течение 21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канцелярии услугодателя, в течение 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результат оказания государственном услуги услугополучателю,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выдача расписки о приеме документов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руководством услугодателя проекта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подписанный результат оказания государственной услуги, выдача его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Перечень структурных подразделений, (работников) 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пакета документов, в течение 15 минут. Передает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рассматривает пакет документов, определяет ответственного исполнителя услугодателя и передает пакет документов для исполнения, в течение 1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для принятия решения, в течение 21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услутодателя принимает решение о подписании проекта результата оказания государственной услуги и передает результат оказания государственной услуги канцелярии услугодателя, в течение 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результат оказания государственной услуги услугополучателю,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(авторизацию)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"личного кабинета"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результата государственной услуги в истории получения государственных услуг "личного кабинета"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функционального взаимодействия информационных систем через портал, задействованных в оказании государственной услуги приведена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 попечительства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ребенком-сиротой (детьми-сиротами)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 попечительства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ребенком-сиротой (детьми-сиротами)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2014 года № 231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для оформления наследства несовершеннолетним детям" (далее – государственная услуга) оказывается физическим лицам, либо их законным представителям (далее - услугополучатель), отделами образования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выдачу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справки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для оформления наследства несовершеннолетним детям", утвержденного постановлением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предоставления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принятие услугодателем заявления с приложением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осуществляет прием пакета документов, регистрирует их,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пакет документов руководству услугодателя в течение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визу, в течение 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документов, подготавливает проект результата оказания государственной услуги,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решение, подписывает проект результата оказания государственной услуги,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услугодателя направляет результат оказания государственной услуги услугополучателю,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отметка о получении документов в реестре передаваемых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виза руководства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руководством услугодателя проекта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подписанный результат оказания государственной услуги и направление его услугополучатетелю.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осуществляет прием пакета документов, представленных, регистрирует их, в течение 15 минут. Передает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визу, в течение 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документов, подготавливает проект результата оказания государственной услуги,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руководство услугодателя принимает решение, подписывает проект результата оказания государственной услуги,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сотрудник услугодателя направляет результат оказания государственной услуги услугополучателю,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ЦОНа проверяет правильность заполнения заявлений и полноту пакета документов и выдает услугополучателю соответствующую расписку,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представления услугополучателем неполного пакета документов, работник ЦОНа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соблюдении правильности и полноты заполнения заявлений и предоставления полного пакета документов,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ЦОНа идентифицируют личность услугополучателя, вносит соответствующую информацию об услугополучателе и список поданных документов в ИИС ЦОН,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ЦОНа подготавливает пакет документов и направляет его услугодателю через курьерскую или иную, уполномоченную на это связь, в течение 1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ЦОНа в срок, указанный в расписке о приеме пакета документов, выдает результат оказания государственной услуги услугополучателю,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функционального взаимодействия информационных систем через ЦОН, задействованных в оказании государственной услуги, приведено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(авторизацию)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результата государственной услуги в истории получения государственных услуг "личного кабинета"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функционального взаимодействия информационных систем через портал, задействованных в оказании государственной услуги, приведено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 и (или)добровольный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фонд, банки,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органы внутренних дел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 и (или)добровольный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фонд, банки,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органы внутренних дел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ГБД ФЛ - государственная база данных "Физические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ГБД ЮЛ - государственная база данных "Юридические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 ЦОН - информационная система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 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фонд, банки,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органы внутренних дел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2014 года № 231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государственная услуга) оказывается отделами образования районов и городов областного значения (далее – услугодатель) физическим лицам либо их законным представителям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выдачу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утвержденному постановлением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 - Стандарт), либо мотивированный ответ об отказе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предоставления результата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принятие услугодателем заявления и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осуществляет прием пакета документов, в течение 15 минут. Передает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 и передает пакет документов отвественному исполнителю услугодателя, в течение 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услуги,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сотруднику услугодателя,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услугодателя направляет результат оказания государственной услуги услугополучателю,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виза руководства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руководством услугодателя проекта рузультата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подписанный результат оказания государственной услуги и направление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осуществляет прием пакета документов, в течение 15 минут. Передает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 и передает пакет документов отвественному исполнителю услугодателя, в течение 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услуги,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сотруднику услугодателя,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услугодателя направляет результат оказания государственной услуги услугополучателю,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работник ЦОНа проверяет правильность заполнения заявлений и полноту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представления услугополучателем неполного пакета документов, работник ЦОНа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соблюдении правильности и полноты заполнения заявлений и предоставления полного пакета документов,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ЦОНа идентифицируют личность услугополучателя, вносит соответствующую информацию об услугополучателе и список поданных документов в ИИС ЦОН,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ЦОНа подготавливает пакет документов и направляет его услугодателю через курьерскую или иную уполномоченную на это связь,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ЦОНа в срок, указанный в расписке о приеме пакета документов, выдает результат оказания государственной услуги услугополучателю,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функционального взаимодействия информационных систем через ЦОН, задействованных в оказании государственной услуги приведена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(авторизацию)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функционального взаимодействия информационных систем через портал, задействованных в оказании государственной услуги приведена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 попечительству,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сделок с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через канцелярию услугополучателя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 попечительству,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сделок с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ГБД ФЛ - государственная база данных "Физические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ГБД ЮЛ - государственная база данных "Юридические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 ЦОН - информационная система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 попечительству,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сделок с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2014 года № 231</w:t>
            </w:r>
          </w:p>
        </w:tc>
      </w:tr>
    </w:tbl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подвоза к общеобразовательным организациям и обратно домой детям, проживающим в отдаленных сельских пунктах"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- государственная услуга) оказывается физическим лицам, либо их законным представителям (далее - услугополучатель) аппаратом акима поселка, села, сельского округа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выдачу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- справка об обеспечении бесплатным подвозом к общеобразовательной организации образования и обратно домой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утвержденному постановлением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принятие услугодателем заявления и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канцелярия услугодателя осуществляет прием пакета документов, представленных услугополучателем, их регистрацию, выдает услугополучателю расписку о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течение 15 минут. Передает пакет документов руководству услугодателя, в течение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рассматривает пакет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для исполнения, в течение 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государственной услуги,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 о подписании проекта результата оказания государственной услуги и передает результат оказания государственной услуги канцелярии услугодателя,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результат оказания государственной услуги, в течение 15 минут с момента обращения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выдача услугополучателю расписки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руководством услугодателя проекта рузультата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подписанный результат оказания государственной услуги и выдача его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структурными подразделениями (работниками) с указанием длительности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канцелярия услугодателя осуществляет прием пакета документов, представленных услугополучателем, их регистрацию. Выдает услугополучателю расписку о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течение 15 минут. Передает пакет документов руководству услугодателя, в течение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рассматривает пакет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для исполнения, в течение 3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руководству услугодателя для принятия решения,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 о подписании проекта результата оказания государственной услуги и передает результат оказания государственной услуги канцелярии услугодателя,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результат оказания государственной услуги услугополучателю, в течение 15 минут с момента обращения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общеобразовательным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обратно домой детям,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отдаленных сельских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июля 2014 года № 231</w:t>
            </w:r>
          </w:p>
        </w:tc>
      </w:tr>
    </w:tbl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питания отдельным категориям обучающихся и воспитанников в общеобразовательных школах"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"Предоставление бесплатного питания отдельным категориям обучающихся и воспитанников в общеобразовательных школах" (далее - государственная услуга) оказывается физическим лицам либо их законным представителям (далее - услугополучатель) местными исполнительными органами областей, районов, городов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Результат оказания государственной услуги - справка о предоставлении бесплатного питания в общеобразовательной школе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бесплатного питания отдельным категориям обучающихся и воспитанников в общеобразовательных школах", утвержденного постановлением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 - Стандарт), либо мотивированный ответ об отказе в предоставлении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Правил предоставления социальной помощи гражданам, которым оказывается социальная помощь, утвержденных постановлением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помощь", либо направление его в "личный кабинет" услугополучателя в форме электронного документа, подписанного электронной цифровой подписью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предоставления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Основанием для начала процедуры (действия) по оказанию государственной услуги является принятие услугодателем заявления и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канцелярия услугодателя осуществляет прием пакета документов, их регистрацию и выдачу расписки о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течение 15 минут. Передает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в течение 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для принятия решения,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подписывает проект результата оказания государственной услуги и передает результат оказания государственной услуги канцелярии услугодателя,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результат оказания государственной услуги услугополучателю,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выдача расписки о приеме документов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руководством услугодателя проекта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подписанный результат оказания государственной услуги и выдача услугополучателю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пакета документов, их регистрацию, в течение 15 минут. Передает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услугодателя. налагает соответствующую визу и передает пакет документов ответственному исполнителю услугодателя для исполнения, в течение 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для принятия решения,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канцелярии услугодателя,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результат оказания государственной услуги услугополучателю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(авторизацию)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портале результат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функционального взаимодействия информационных систем через портал, задействованных в оказании государственной услуги приведена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 в общеобразовательных школах"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воспитанников в общеобразовательных школах"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2014 года № 231</w:t>
            </w:r>
          </w:p>
        </w:tc>
      </w:tr>
    </w:tbl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- государственная услуга), оказывается физическим лицам, либо их законным представителям (далее - услугополучатель) отделами образования районов и города областного значения)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- решение о назначении пособия опекунам или попечителям на содержание ребенка-сироты (детей-сирот) и ребенка (детей), оставшегося без попечения родителей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утвержденному постановлением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 - Стандарт), либо мотивированный ответ об отказе в предоставлении государственной услуги,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размер выплаты пособия опекунам или попечителям на содержание ребенка-сироты (детей-сирот) и ребенка (детей), оставшегося без попечения родителей, утвержденных постановлением Правительства Республики Казахстан от 30 марта 2012 года № 383 "Об утверждении Правил назначения и размера выплаты пособия опекунам или попечителям на содержание ребенка-сироты (дегей-сирог) и ребенка (детей), оставшегося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принятие услугодателем заявления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пакета документов, их регистрацию и выдачу расписки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должностного лица услугодателя,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(для физических лиц) или наименование (для юридических лиц), контактных данных услугополучателя (далее – расписка),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пакет документов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рассматривает пакет документов, определяет ответственного исполнителя, налагает соответствующую визу и передает пакет документов ответственному исполнителю услугодателя, в течение 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руководству услугодателя для принятия решения, в течение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 и подписывает проект результата оказания государственной услуги, и передает результат оказания государственной услуги канцелярии услугодателя,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результат оказания государственной услуги услугополучателю,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выдача расписки о приеме пакета документов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руководством услугодателя проекта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Подписанный результат оказания государственной услуги и выдача его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пакета документов, представленных услугополучателем, их регистрацию, и выдачу расписки,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пакет документов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рассматривает пакет документов, определяет ответственного исполнителя услугодателя, налагает соответствующую визу и передает ответственному исполнителю услугодателя для исполнения, в течение 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руководству услугодателя для принятия решения, в течение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 о подписании проекта результата оказания государственной услуги и передает результат оказания государственной услуги канцелярии услугодателя,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результат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услуги услугополучателю,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оставшегося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header.xml" Type="http://schemas.openxmlformats.org/officeDocument/2006/relationships/header" Id="rId3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