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4c06" w14:textId="50b4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июля 2014 года № 228. Зарегистрировано Департаментом юстиции Северо-Казахстанской области 8 августа 2014 года № 2897.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1 июля 2014 года № 228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>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свидетельства на право временного вывоза культурных ценностей" (далее - государственная услуга) оказывается государственным учреждением "Управление культуры, архивов и документации Северо-Казахстанской области" (далее - услугодатель), по адресу: 150010, Республика Казахстан, Северо-Казахстанская область, город Петропавловск, улица П.Васильева, 69, в том числе и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физическим, юридическим лицам либо их уполномоченным представителям (далее -услугополучатель).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выдача свидетельства на право временного вывоза культурных ценностей (далее -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- стандарт) либо,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свидетельства на право временного вывоза культурных ценностей, утвержденных постановлением Правительства Республики Казахстан от 30 мая 2007 года № 440 "Об утверждении Правил выдачи свидетельства на право временного вывоза культурных ценностей" (далее - Правила)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электронного запроса услугополучателя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пакет документов услугополучателя, осуществляет их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соответствующую визу и направляет материалы специалисту услугодателя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услугодателя, ознакомившись с пакетом документов, направляет пакет документов в экспертную комиссию для осуществления экспертизы с целью определения культурной ценности предмета (ов)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экспертная комиссия осуществляет экспертизу пакета документов и подготавливает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экспертная комиссия передает пакет документов с заключением ответственному специалисту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 на основании заключения подготавливает соответствующий проект результата оказания государственной услуги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электронно цифровой подписью (далее – ЭЦП) уполномоченного лица услугодателя (руководителя услугодателя)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выдача услугополучателю копии заявления с отметкой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передача пакета документов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виза руководителя и направление пакета документов ответственному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передача пакета документов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экспертной комиссии по временному вывозу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заключение);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передача пакета документов и заключения ответственному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проекта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подписание проекта результата оказания государственной услуги и направление его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результата оказания государственной услуги либо направление результата оказания государственной услуги в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после осуществления приема пакета документов и выдачи услугополучателю копии заявления с отметкой о регистрации в канцелярии услугодателя с указанием даты и времени приема пакета документов (10 минут)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соответствующую визу и направляет материалы специалисту услугодателя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услугодателя, ознакомившись с пакетом документов, направляет пакет документов в экспертную комиссию для осуществления экспертизы с целью определения культурной ценности предмета (ов)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экспертная комиссия проводит экспертизу пакета документов по итогам которой оформляет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(3 рабочих дня). Передает заключение и пакет документов ответственному специалисту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 на основании заключения подготавливает соответствующий проект результата оказания государственной услуги (3 рабочих дня) и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электронно цифровой подписью (далее – ЭЦП) уполномоченного лица услугодателя (руководителя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услугополучателем регистрации (авторизации) на портале посредством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выбор услугополучателем электронной государственной услуги, заполнение полей электронного запроса и прикрепление пакета документов, предусмотренный пунктом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обработка (проверка, регистрация электронного запроса услугодателем);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свидетельства на право временного вывоза культурных ценностей" </w:t>
            </w:r>
          </w:p>
        </w:tc>
      </w:tr>
    </w:tbl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0943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 июля 2014 года № 228</w:t>
            </w:r>
          </w:p>
        </w:tc>
      </w:tr>
    </w:tbl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</w:t>
      </w:r>
      <w:r>
        <w:br/>
      </w:r>
      <w:r>
        <w:rPr>
          <w:rFonts w:ascii="Times New Roman"/>
          <w:b/>
          <w:i w:val="false"/>
          <w:color w:val="000000"/>
        </w:rPr>
        <w:t>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"Согласование проведения научно-реставрационных работ на памятниках истории и культуры местного значения" (далее - государственная услуга) оказывается государственным учреждением "Управление культуры, архивов и документации Северо-Казахстанской области" (далее - услугодатель), по адресу: 150010, Республика Казахстан, Северо-Казахстанская область, город Петропавловск, улица П.Васильева,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государственная услуга оказывается через веб-портал "электронного правительства" www.egov.kz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заявления в произвольной форме либо запрос в форме электронного документа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- стандарт)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пакет документов услугополучателя, осуществляет их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 (10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соответствующую визу и направляет материалы специалисту услугодателя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 изучает пакет документов на соответствие предъявляемым требованиям и подготавливает проект результата оказания государственной услуги (13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специалист услугодателя направляет проект результата оказания государственной услуги на подпись руководителю услугодателя (10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электронно цифровой подписью (далее – ЭЦП) уполномоченного лица услугодателя (руководителя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выдача услугополучателю копии заявления с отметкой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передача пакета документов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виза руководителя и направление пакета документов ответственному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проекта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подписание проекта результата оказания государственной услуги и направление его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результата оказания государственной услуги либо направление результата оказания государственной услуги в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после осуществления приема пакета документов и выдачи услугополучателю копии заявления с отметкой о регистрации в канцелярии услугодателя с указанием даты и времени приема пакета документов (10 минут)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соответствующую визу и направляет материалы специалисту услугодателя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 изучает пакет документов на соответствие предъявляемым требованиям и подготавливает проект результата оказания государственной услуги (13 рабочих дней) и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электронно цифровой подписью (далее – ЭЦП) уполномоченного лица услугодателя (руководителя услугодателя)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услугополучателем регистрации (авторизации) на портале посредством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выбор услугополучателем электронной государственной услуги, заполнение полей электронного запроса и прикрепление пакета документов,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обработка (проверка, регистрация электронного запроса услугодателем);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1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0943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