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235f" w14:textId="4012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июня 2014 года N 199. Зарегистрировано Департаментом юстиции Северо-Казахстанской области 18 июля 2014 года N 2861.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на перевод орошаемой пашни в неорошаемые виды угодий".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199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"Утверждение землеустроительных проектов по формированию земельных участков"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землеустроительных проектов по формированию земельных участков" (далее - государственная услуга) оказывается Управлением земельных отношений области, отделами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физическим, юридическим лицам, либо их уполномоченным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филиал Республиканского государственного предприятия "Центр обслуживания населения" по Северо-Казахстанской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через веб-портал "электронного правительства"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приказ об утверждении землеустроительного проекта по формированию земельного участка (далее – приказ).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заявления и пакета документов от услугополучателя либо ЦОНа,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 (при обращении к услугодателю), либо отмечает в реестре передаваемых документов получение документов (при обращении к услугодателю через ЦОН)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налагает резолюцию на заявлении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рассматривает заявление, подготавливает проект приказа об утверждении землеустроительного проекта по формированию земельного участка в течение шести рабочих дней при оказании государственной услуги через услугодателя или портал, либо в течение пяти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приказ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выдает услугополучателю результат оказания государственной услуги в течение пятнадцати минут, либо передает в ЦОН или направляет услугополучателю в форме электронного документа через портал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резолюции, направление заявления и пакета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заявления, подготовка проекта приказа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утверждение приказа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услугополучателю, либо передача в ЦОН или направление услугополучателю в форме электронного документа через портал результата оказания государственной услуги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-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рассмотрение заявления на соответствие предъявленным требованиям, подготовка проекта приказа (ответственный исполнитель) – в течение шести рабочих дней при оказании государственной услуги через услугодателя или портал, либо в течение пяти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утверждение приказа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 результата оказания государственной услуги (ответственный исполнитель) – в течение пятнадцати минут, либо передача в ЦОН или направление услугополучателю в форме электронного документа через портал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ЦОНа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осуществляет прием заявления и пакета документов от работника ЦОНа, регистрирует их и отмечает в реестре передаваемых документов получение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налагает резолюцию на заявлении (в течение двух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рассматривает заявление, подготавливает проект приказа об утверждении землеустроительного проекта по формированию земельного участка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приказ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направляет в ЦОН результат оказания государственной услуги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ЦОНа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услугодатель в течение трех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канцелярии услугодателя осуществляет регистрацию электронного запроса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налагает резолюцию на заявлении (в течение двух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рассматривает заявление, подготавливает проект приказа об утверждении землеустроительного проекта по формированию земельного участка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приказ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направляет в "личный кабинет" услугополучателя результат оказания государственной услуги в форме электронного документа, подписанного ЭЦП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 землеустроительных проектов по формированию земельных участков"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3"/>
        <w:gridCol w:w="9017"/>
      </w:tblGrid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774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774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20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160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60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структурно-функциональная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ПЭП/ПЭЛ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 или веб-портал "Е-лицензирование" www.elicense.kz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ИИС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интегрированная информационная система для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199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кадастровой (оценочной) стоимости конкретных земельных участков, продаваемых в частную собственность государством"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- государственная услуга) оказывается Управлением земельных отношений области, отделами земельных отношений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физическим, юридическим лицам, либо их уполномоченным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филиал Республиканского государственного предприятия "Центр обслуживания населения" по Северо-Казахстанской области и его отделы городов и районов (далее - ЦОН).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утвержденный акт кадастровой (оценочной) стоимости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заявления и пакета документов от услугополучателя либо ЦОНа,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 (при обращении к услугодателю), либо отмечает в реестре передаваемых документов получение документов (при обращении к услугодателю через ЦОН)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налагает резолюцию на заявлении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в течение двух рабочих дней, либо одного рабочего дня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акт определения кадастровой (оценочной) стоимости земельного участка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исполнитель выдает услугополучателю результат оказания государственной услуги в течение пятнадцати минут, либо направляет его в ЦОН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резолюции, направление заявления и пакета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и достоверности предоставленных документов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акта определения кадастровой (оценочной) стоимости земельного участка и передача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услугополучателю, либо передача в ЦОН результата оказания государственной услуги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- в течение двух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полноты пакета документов и достоверность акта определения кадастровой (оценочной) стоимости земельного участка (ответственный исполнитель) - в течение двух рабочих дней при оказании государственной услуги через услугодателя, либо одного рабочего дня,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подписание акта определения кадастровой (оценочной) стоимости земельного участка (руководитель)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выдача услугополучателю результата оказания государственной услуги (ответственный исполнитель) - в течение пятнадцати минут, либо направление в ЦОН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заявления и полноту пакета документов, предоставленных услугополучателем,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осуществляет прием заявления и пакета документов от работника ЦОНа, регистрирует их и отмечает в реестре передаваемых документов получение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налагает резолюцию на заявлении (в течение двух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услугодателя проверяет полноту пакета документов и достоверность акта определения кадастровой (оценочной) стоимости земельного участка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услугодателя подписывает акт определения кадастровой (оценочной) стоимости земельного участка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направляет в ЦОН результат оказания государственной услуги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ЦОНа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услугодатель в течение трех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конкретных земельных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продаваемых в частную 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4"/>
        <w:gridCol w:w="4416"/>
      </w:tblGrid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787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7400" cy="66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структурно-функциональная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ИИС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интегрированная информационная система для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199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разрешения на использование земельного участка для изыскательских работ"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физическим, юридическим лицам, либо их уполномоченным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филиал Республиканского государственного предприятия "Центр обслуживания населения" по Северо-Казахстанской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через веб-портал "электронного правительства" www.egov.kz или веб-портал "Е-лицензирование"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распоряжение о выдаче разрешения на использование земельного участка для изыскательских работ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заявления и пакета документов от услугополучателя либо ЦОНа,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 (при обращении к услугодателю), либо отмечает в реестре передаваемых документов получение документов (при обращении к услугодателю через ЦОН)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области, района (города областного значения),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проверяет предоставленные документы, разрабатывает, согласовывает и вносит проект распоряжения о выдаче разрешения на использование земельного участка для изыскательских работ в течение шести рабочих дней, при оказании государственной услуги через услугодателя или портал, либо пяти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принимает распоряжение о выдаче разрешения на использование земельного участка для изыскательских работ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канцелярии услугодателя, выдает услугополучателю результат оказания государственной услуги в течение пятнадцати минут, либо направляет в ЦОН или в форме электронного документа через портал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резолюции, направление заявления и пакета документов в структурное подразделение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разработка, согласование проекта распоряжения о выдаче разрешения на использования земельного участка для изыскательских работ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распоряжения о выдаче разрешения на использование земельного участка для изыскательских работ (услугодатель);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услугополучателю, либо направление в ЦОН или услугополучателю в форме электронного документа через портал результата оказания государственной услуги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рассмотрение документов на соответствие законодательства, разработка, согласование проекта распоряжения (ответственный исполнитель) - в течение шести рабочих дней, при оказании государственной услуги через услугодателя или портал, либо пяти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распоряжения (услугодатель)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выдача услугополучателю результата оказания государственной услуги (работник канцелярии) - в течение пятнадцати минут, либо направление в ЦОН или услугополучателю в форме электронного документа через портал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ЦОНа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талон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осуществляет прием заявления и пакета документов от работника ЦОНа, регистрирует их и отмечает в реестре передаваемых документов получение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уполномоченного органа по земельным отношениям области, района (города областного значения), определяет ответственного исполнителя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проверяет предоставленные документы, разрабатывает, согласовывает и вносит проект распоряжения о выдаче разрешения на использование земельного участка для изыскательских работ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услугодатель принимает распоряжение о выдаче разрешения на использование земельного участка для изыскательских работ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работник канцелярии услугодателя направляет в ЦОН результат оказания государственной услуги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ЦОНа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услугодатель в течение трех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запроса, прикрепление документов, указанных в пункте 9 Стандарта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канцелярии услугодателя осуществляет регистрацию электронного запроса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уполномоченного органа по земельным отношениям области, района (города областного значения), определяет ответственного исполнителя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проверяет предоставленные документы, разрабатывает, согласовывает и вносит проект распоряжения о выдаче разрешения на использование земельного участка для изыскательских работ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принимает распоряжение о выдаче разрешения на использование земельного участка для изыскательских работ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канцелярии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(в течение одного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разрешения на использование земельного участка для изыскательских работ"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8989"/>
      </w:tblGrid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762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8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77900" cy="72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структурно-функциональная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ПЭП/ПЭЛ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 или веб-портал "Е-лицензирование" www.elicense.kz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ИИС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интегрированная информационная система для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199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решения на изменение целевого назначения земельного участка"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решения на изменение целевого назначения земельного участка" (далее -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физическим, юридическим лицам, либо их уполномоченным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филиал Республиканского государственного предприятия "Центр обслуживания населения" по Северо-Казахстанской области и его отделы городов и районов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через веб-портал "электронного правительства" www.egov.kz или веб-портал "Е-лицензирование"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постановление о выдаче решения на изменение целевого назначения земельного участка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электронный запрос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заявления и пакета документов от услугополучателя либо ЦОНа, регистрирует их и выдает талон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ЦОНа,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услугополучателя, фамилии, имени, отчества представителя услугополучателя и их контактные телефоны (при обращении к услугодателю), либо отмечает в реестре передаваемых документов получение документов (при обращении к услугодателю через ЦОН)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исполнителя - уполномоченный органа по земельным отношениям области, района (города областного значения), налагает резолюцию на заявлении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области, района (города областного значения)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проверяет предоставленные документы, подготавливает пакет документов на заседание земельной комиссии (далее - Комиссия)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рассматривает предоставленные документы и подготавливает заключение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на основании заключения Комиссии разрабатывает, согласовывает и вносит проект постановления о выдаче решения на изменение целевого назначения земельного участка в течение семи рабочих дней, при оказании государственной услуги через услугодателя или портал, либо шести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услугодатель принимает постановление о выдаче решения на изменение целевого назначения земельного участка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работник канцелярии услугодателя, в срок не позднее семи рабочих дней, выдает услугополучателю результат оказания государственной услуги в течение пятнадцати минут, либо направляет в ЦОН в течение одного часа, либо направляет услугополучателю в форме электронного документа через портал в срок не позднее трех рабочих дней после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о приеме соответствующих документов либо отметка о получении документов в реестре передаваемых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резолюции, направление заявления и пакета документов в структурное подразделение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области,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передача заявления и пакета документов в Комиссию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предоставленных документов, подготовка заключения (Комиссия);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разработка, согласование проекта постановления о выдаче решения на изменение целевого назначения земельного участка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постановления о выдаче решения на изменение целевого назначения земельного участка (услугодатель);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выдача услугополучателю, либо направление в ЦОН или услугополучателю в форме электронного документа через портал результата оказания государственной услуги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области,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области,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передача заявления и пакета документов в Комиссию (ответственный исполнитель)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предоставленных документов, подготовка заключения (Комиссия) - в течение восьми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разработка, согласование проекта постановления (ответственный исполнитель) - в течение семи рабочих дней, при оказании государственной услуги через услугодателя или портал, либо шести рабочих дней, при оказании государственной услуги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принятие постановления (услугодатель)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выдача услугополучателю, в срок не позднее семи рабочих дней результата оказания государственной услуги (работник канцелярии) - в течение пятнадцати минут, либо направление в ЦОН в течение одного часа или услугополучателю в форме электронного документа через портал в срок не позднее трех рабочих дней после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заявления и полноту пакета документов, предоставленных услугополучателем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документов, работник ЦОНа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предоставлении полного пакета документов, работник ЦОНа регистрирует их в информационной системе "Интегрированная информационная система для Центров обслуживания населения" (далее – ИИС ЦОН) и выдает услугополучателю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услугодателя осуществляет прием заявления и пакета документов от работника ЦОНа, регистрирует их и отмечает в реестре передаваемых документов получение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уполномоченного органа по земельным отношениям области, района (города областного значения) определяет ответственного исполнителя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проверяет предоставленные документы, подготавливает пакет документов на заседание земельной комиссии (далее - Комиссия) в течение десяти рабочих дней));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Комиссия рассматривает предоставленные документы и подготавливает заключение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исполнитель на основании заключения Комиссии разрабатывает, согласовывает и вносит проект постановления о выдаче решения на изменение целевого назначения земельного участка (в течение шести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услугодатель принимает постановление о выдаче решения на изменение целевого назначения земельного участка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работник канцелярии услугодателя направляет в ЦОН результат оказания государственной услуги (в течение одного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работник ЦОНа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услугодатель в течение трех рабочих дней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функционального взаимодействия информационных систем через ЦОН, задействованных в оказании государственной услуги приведено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индивидуального идентификационного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полей электронного запроса, прикрепление документов, указанных в пункте 9 Стандарта и выбор электронной цифровой подписи услугополучателя (далее – ЭЦП) для удостоверения (подписания) запроса и ее подтверждения подлинности.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 подтверждения подлинности ЭЦП услугополучателя формируется сообщение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(подписание) электронного запроса для оказания электронной государственной услуги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канцелярии услугодателя осуществляет регистрацию электронного запроса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получает уведомление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определяет исполнителя - уполномоченный орган по земельным отношениям области, района (города областного значения), налагает резолюцию на заявлении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руководитель уполномоченного органа по земельным отношениям области, района (города областного значения) определяет ответственного исполнителя (в течение трех часов);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проверяет предоставленные документы, подготавливает пакет документов на заседание земельной комиссии (далее - Комиссия) в течение десяти рабочих дней));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Комиссия рассматривает предоставленные документы и подготавливает заключение (в течение восьми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на основании заключения Комиссии разрабатывает, согласовывает и вносит проект постановления о выдаче решения на изменение целевого назначения земельного участка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услугодатель принимает постановление о выдаче решения на изменение целевого назначения земельного участка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работник канцелярии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(в срок не позднее трех рабочих дней после его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получение услугополучателем результата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функционального взаимодействия информационных систем через портал,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решения на изменение целевого назначения земельного участка"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Центр обслуживания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2"/>
        <w:gridCol w:w="9308"/>
      </w:tblGrid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63600" cy="673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85800" cy="57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наименование процедуры (действия) услугополучателя и (или) СФЕ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00100" cy="177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информационная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структурно-функциональная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ПЭП/ПЭЛ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веб-портал "электронного правительства" www.egov.kz или веб-портал "Е-лицензирование" www.elicense.kz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ИИС ЦОН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интегрированная информационная система для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ЭЦП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электронная цифровая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2014 года № 199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разрешений на перевод орошаемой пашни в неорошаемые виды угодий"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"Выдача разрешений на перевод орошаемой пашни в неорошаемые виды угодий" оказывается местными исполнительными органами Северо-Казахстанской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физическим, юридическим лицам, либо их уполномоченным представителям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- постановление услугодателя о разрешении перевода орошаемой пашни в неорошаемые виды угодий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принятие услугодателем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разрешений на перевод орошаемой пашни в неорошаемые виды угодий", утвержденного постановлением Правительства Республики Казахстан от 16 апреля 2014 года № 358 "Об утверждении стандартов государственных услуг в сфере земельных отношений, геодезии и картографии" (далее – Стандарт)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осуществляет прием заявления и пакета документов от услугополучателя, регистрирует их и выдает талон о приеме соответствующих документов с указанием даты и времени, фамилии и инициалов лица, принявшего документы, срока и места получения результата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исполнителя – уполномоченный орган по земельным отношениям района (города областного значения), налагает резолюцию на заявлении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района (города областного значения) определяет ответственного исполнителя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проверяет полноту пакета документов, обобщает материалы, согласовывает, составляет заключение и направляет материалы по переводу в уполномоченный орган по земельным отношениям области в течение двадцати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уполномоченного органа по земельным отношениям области согласовывает, обобщает материалы, составляет заключение и направляет на согласование в центральный уполномоченный орган по земельным отношениям в течение двадцати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уполномоченный орган по земельным отношениям рассматривает предоставленные материалы, согласовывает и направляет пакет документов с заключением в уполномоченный орган по земельным отношениям области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работник уполномоченного органа по земельным отношениям области на основании соответствующего заключения центрального уполномоченного органа по земельным отношениям разрабатывает, согласовывает и вносит проект постановления о разрешении перевода орошаемой пашни в неорошаемые виды угодий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услугодатель принимает постановление о разрешении перевода орошаемой пашни в неорошаемые виды угодий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канцелярии услугодателя, в срок не позднее семи рабочих дней, выдает услугополучателю результат оказания государственной услуги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о приеме соответствующих документов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резолюции, направление заявления и пакета документов уполномоченный орган района или города областного значения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района (города областного значения));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передача материалов в уполномоченный орган по земельным отношениям области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предоставленных документов, принятие соответствующего заключения (центральный уполномоченный орган по земельным отношениям);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разработка, согласование проекта постановления о разрешении перевода орошаемой пашни в неорошаемые виды угодий (работник уполномоченного органа по земельным отношениям);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постановления о разрешении перевода орошаемой пашни в неорошаемые виды угодий (услугодатель);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выдача услугополучателю результата оказания государственной услуги о разрешении перевода орошаемой пашни в неорошаемые виды угодий (работник канцелярии).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8. Перечень структурных подразделений (работников) услугодателя и уполномоченного органа,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 земельным отношениям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уполномоченного органа по земельным отношениям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уполномоченный орган по земельным отношениям.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регистрация, выдача талона либо отметка о получении документов в реестре передаваемых документов (работник канцелярии) – не более пятнадцати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наложение резолюции (руководитель) -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определение ответственного исполнителя (руководитель уполномоченного органа по земельным отношениям района (города областного значения) - в течение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передача материалов в уполномоченный орган по земельным отношениям области (ответственный исполнитель) - в течение двадцати шести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передача материалов на согласование в центральный уполномоченный орган по земельным отношениям (работник уполномоченного органа по земельным отношениям области) - в течение двадцати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рассмотрение предоставленных документов (центральный уполномоченный орган) - в течение тридцати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разработка, согласование проекта постановления (работник уполномоченного органа по земельным отношениям)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принятие постановления (услугодатель) -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выдача услугополучателю результата оказания государственной услуги, в срок не позднее семи рабочих дней (работник канцелярии) - в течение пятнадцати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перевод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орошаемой пашни в 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разрешений на перевод орошаемой пашни в неорошаемые виды угодий"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2"/>
        <w:gridCol w:w="4808"/>
      </w:tblGrid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начало или завершение 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49300" cy="584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3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35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39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структурно-функциональная 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header.xml" Type="http://schemas.openxmlformats.org/officeDocument/2006/relationships/header" Id="rId3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