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2bef8" w14:textId="082be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11 июня 2014 года N 172. Зарегистрировано Департаментом юстиции Северо-Казахстанской области 8 июля 2014 года N 2846. Утратило силу постановлением акимата Северо-Казахстанской области от 30 июля 2015 года N 282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Северо-Казахстанской области от 30.07.2015 </w:t>
      </w:r>
      <w:r>
        <w:rPr>
          <w:rFonts w:ascii="Times New Roman"/>
          <w:b w:val="false"/>
          <w:i w:val="false"/>
          <w:color w:val="ff0000"/>
          <w:sz w:val="28"/>
        </w:rPr>
        <w:t>N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- в редакции постановления акимата Северо-Казахстанской области от 18.09.2014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постановления акимата Северо-Казахстанской области от 18.09.2014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Северо-Казахстанской области от 11 июня 2014 года № 172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- в редакции постановления акимата Северо-Казахстанской области от 18.09.2014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Государственная услуга "Предоставление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(далее - государственная услуга) оказывается районными и города областного значения уполномоченными органами по развитию сельских территорий (далее – услугодатель),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постановления акимата Северо-Казахстанской области от 18.09.2014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Результатом оказания государственной услуги являются меры социальной поддержки в виде подъемного пособия и бюджетного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процедуры по оказанию государственной услуги является наличие заявления,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предоставление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копия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копия трудовой книжки, заверенная кадровой службой по новому месту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копия книги регистрации граждан (домовой книги) или адресная справка, подтверждающая проживание в соответствующем населенном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копия диплома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акт оценки недвижимого имущества (для получения бюджетного кредита);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акт на право пользования земельным участком, предоставленным для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Документы представляются в подлинниках и копиях для сверки, после чего подлинники документов возвращаются услугополучателю в день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 осуществляет прием, регистрацию заявления и документов, сверку подлинников и копий и выдает расписку услугополучателю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налагает резолюцию на заявлении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проверяет достоверность предоставленных документов, производит расчеты потребности финансовых средств и направляет в постоянно действующую комиссию (далее – Комиссия) в течение пяти календарных дней со дня принятия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Комиссия рассматривает предоставленные документы и рекомендует акимату района (города областного значения) о предоставлении услугополучателю мер социальной поддержки в течение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ответственный исполнитель услугодателя разрабатывает, согласовывает и вносит проект постановления акимата о предоставлении услугополучателю мер социальной поддержки в течение десяти календарных дней с момента поступления рекомендации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акимат района (города областного значения) принимает постановление о предоставлении мер социальной поддержки услугополучателю в течение десяти календарных дней с момента поступления рекомендации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услугодатель, услугополучатель и поверенный (агент) заключают Соглашение о предоставлении мер социальной поддержки (далее Соглашение),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в течение семи календарных дней после принятия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услугодатель перечисляет сумму подъемного пособия на индивидуальные лицевые счета услугополучателя в течение семи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поверенный (агент) предоставляет услугополучателю кредит на приобретение или строительство жилья в течение тридцати рабочих дней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прием, регистрация заявления и документов, выдача расписки, передача заявления и документов руководству (канцелярия);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проверка достоверности предоставленных документов, расчет потребности финансовых средств, передача заявления и документов в Комиссию, заключение Соглашения о предоставлении мер социальной поддержки (ответственный исполнитель);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принятие постановления о предоставлении мер социальной поддержки по рекомендации Комиссии (акимат района (города областного значения));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выдача результата государственной услуги (услугодатель).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постоянно действующая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акимат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поверенный (агент).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прием, регистрация заявления и документов, сверка копий и подлинников документов услугополучателя, выдача расписки (работник канцелярии) – не более пятнадцати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наложение резолюции (руководитель) –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проверка достоверности предоставленных документов, расчет потребности финансовых средств (ответственный исполнитель) – в течение пяти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рассмотрение представленных документов и рекомендация акимату района (города областного значения) (Комиссия) в течение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принятие постановления (акимат района (города областного значения)) в течение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заключение Соглашения (услугодатель, услугополучатель и поверенный (агент)) в течение семи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перечисление суммы подъемного пособия на индивидуальные лицевые счета услугополучателя (услугодатель) – в течение семи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предоставление кредита на приобретение или строительство жилья (поверенный (агент)) - в течение тридцати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Справочник бизнес-процессов оказания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 по развитию сельских территории по представлению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с изменениями, внесенными постановлением акимата Северо-Казахстанской области от 18.09.2014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2592"/>
        <w:gridCol w:w="6396"/>
        <w:gridCol w:w="2451"/>
      </w:tblGrid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расположения уполномоченного органа (город, район, улица, № дома (квартиры), адрес электронной почты)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города и номер 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сельского хозяйства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Парковая, 57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53-42-18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Сыздыкова,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аirtauosh@mail.ru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celhoz_2009@mail.ru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2-12-87,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"Аккайынский районный отдел сельского хозяйства и ветеринарии"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Народная, 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akksh@mail.ru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2-11-75,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esilsh@mail.ru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2-11-67,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Жамбылского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Дружбы, 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dsh14@mail.kz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Юбилейная, 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mzh-osh@sko.kz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2-00-10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"Кызылжарский районный отдел сельского хозяйства и ветеринарии"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Kyzylzhar-selhoz@sko.kz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Кунанбаева,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maml-osh@mail.ru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хана, 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Osh-gm@sko.kz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2-23-26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Тайыншинского района Северо-Казахстанскойобласти"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197.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osh.tainsha@sko.kz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Уалиханова,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timiryazevo-osh@mail.ru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Джамбула, 76.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botagoz_h@mail.ru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dshshlk@mail.ru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2-03-84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с изменениями, внесенными постановлением акимата Северо-Казахстанской области от 18.09.2014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Акиму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фамилия, инициалы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от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место работы,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заявителя, проживающего по адресу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Прошу Вас выплатить мне подъемное пособие и/или предоставить право на оформление бюджетного кредита на приобретение/строительство жилья в размере и на условиях Соглашения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дата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Документы приняты: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"____" ________ 20____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подпись Ф.И.О. должностного лица, принявшего документы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(линия отреза)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случае возникновения изменений, обязуюсь в течение 15 рабочих дней сообщить о них. Предупрежден(а) об ответственности за представление недостоверных сведений и поддельных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Заявление гр. ____________________ с прилагаемыми документами в количестве ____________ штук принято "____" __________ 20____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подпись Ф.И.О. должностного лица, принявшего документы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 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3 с изменениями, внесенными постановлением акимата Северо-Казахстанской области от 18.09.2014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Населенный пункт _____________ "___" 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"______________ районный отдел сельского хозяйства и ветеринарии" в лице руководителя _______________, именуемое в дальнейшем "Администратор", с одной стороны, получатель социальной помощи,______________________, именуемый в дальнейшем "Получатель", с другой стороны и______________________________________, именуемый в дальнейшем "Поверенный (агент)", с третьей стороны, заключили настоящее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Соглашение взаимных обязательств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1. Предмет Соглашения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Стороны, учитывая взаимную ответственность и согласие, без принуждения ни с чьей стороны принимают на себя обязательства, которые должны быть исполнены в полном объеме сторонами,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Администратор на основании решения маслихата ______________ (№ ____ от "___"_______ 20__ года), принимает на себя обязательства предоставить меры социальной поддержки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подъемного пособия в размере _______________________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) бюджетного кредита на приобретение/строительство жилья в сумме _______________ тенге сроком на ____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Получатель принимает на себя обязательства при получении вышеуказанных мер социальной поддержки не менее пяти лет отработать в организации __________________________ (здравоохранения, образования, социального обеспечения, культуры, спорта, агропромышленного комплекса), расположенной в сельском населенном пункте 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2 - в редакции постановления акимата Северо-Казахстанской области от 18.09.2014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Поверенный (агент) принимает на себя обязательства на основе договора поручения совершать от имени и за счет администратора и в соответствии с его указаниями определенные поручения, связанные с бюджетным кредитованием.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2. Права и обязанности сторон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1. Администратор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требовать от получателя добросовестного и надлежащего исполнения обязательств, взятых на себя в соответствии с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Администратор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течение десяти рабочих дней после принятия постановления акимата района (города областного значения) и на основании настоящего Соглашения перечислить назначенную сумму подъемного пособия на индивидуальный лицевой счет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Получатель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добровольного выбора мер социальной поддержки при предоставлении необходимых документов по требованию рабочего органа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сохранять право на полученные меры социальной поддержки при переводе на работу в другие сельские населенные пункты до истечения пятилетнего срока, связанном с производственными условиями или по инициативе администрации.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Получатель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течение 60 рабочих дней со дня получения мер социальной поддержки представить в рабочий орган комиссии подтверждающие документы о целевом использовании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после регистрации в органах юстиции приобретенной в собственность/построенной недвижимости представить оригиналы документов на жилье поверенному (агенту) в качестве залога по обеспечению данного Соглашения сроком не менее чем на пять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ежеквартально представлять в рабочий орган справку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обеспечить возврат в полном объеме полученных в качестве мер социальной поддержки бюджетных средств при неисполнении условий данного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Поверенный (агент)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проводить расчеты с 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проводить мониторинг финансового состояния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Поверенный (агент)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обслуживать бюджетный кредит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осуществлять мониторинг выполнения обязательств специалиста, получившего меры социальной поддержки по кредитному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взыскание задолженности с получателя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3. Разрешение споров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1) Все вопросы и разногласия, которые могут возникнуть при исполнении настоящего Соглашения, будут по возможности решаться путем переговоров между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случае, если споры и разногласия не могут быть урегулированы путем переговоров, они подлежат разрешению в судебном порядке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4. Срок действия Соглашения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1) Настоящее Соглашение вступает в силу со дня его подписания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Начало действия Соглашения с "___"_________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Соглашение составлено в трех экземплярах, имеющих одинаковую юридическую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5. Юридические адреса сторон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 Администратор Получатель Поверенный (агент)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 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 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 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с изменениями, внесенными постановлением акимата Северо-Казахстанской области от 18.09.2014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