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976306" w14:textId="897630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постановление акимата города Алматы от 22 мая 2014 года № 2/385 "Об утверждении регламентов государственных услуг, оказываемых в сфере земельных отношений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26 ноября 2014 года № 4/982. Зарегистрировано Департаментом юстиции города Алматы 25 декабря 2014 года № 1114. Утратило силу постановлением акимата города Алматы 27 сентября 2016 года № 3/477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27.09.2016 № 3/477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14 августа 2013 года № 249 "Об утверждении Правил по разработке стандартов и регламентов государственных услуг",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22 мая 2014 года № 2/385 "Об утверждении регламентов государственных услуг, оказываемых в сфере земельных отношений в городе Алматы" (зарегистрировано в Реестре государственной регистрации нормативных правовых актов за № 1063, опубликовано 26 июня 2014 года в газетах "Алматы ақшамы" и "Вечерний Алматы") следующие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""Выдача разрешения на использование земельного участка для изыскательских работ",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Управлению земельных отношений города Алматы обеспечить размещение настоящего постановления на официальном интернет-ресурсе.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возложить на заместителя акима города Алматы Б. Сауранбаева.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А.Есимов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от 26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4/982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"Утверждение кадастровой</w:t>
      </w:r>
      <w:r>
        <w:br/>
      </w:r>
      <w:r>
        <w:rPr>
          <w:rFonts w:ascii="Times New Roman"/>
          <w:b/>
          <w:i w:val="false"/>
          <w:color w:val="000000"/>
        </w:rPr>
        <w:t>(оценочной) стоимости конкретных земельных участков, продаваемых в частную</w:t>
      </w:r>
      <w:r>
        <w:br/>
      </w:r>
      <w:r>
        <w:rPr>
          <w:rFonts w:ascii="Times New Roman"/>
          <w:b/>
          <w:i w:val="false"/>
          <w:color w:val="000000"/>
        </w:rPr>
        <w:t>собственность государством"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ЦОН – Центр обслуживания населения,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индетификационный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ЭЦП – электронно-цифровая подпись,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АРМ РШЭП – автоматизированное рабочее место региональный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услуги по Стандарту – 3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от 26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4/982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"Утверждение</w:t>
      </w:r>
      <w:r>
        <w:br/>
      </w:r>
      <w:r>
        <w:rPr>
          <w:rFonts w:ascii="Times New Roman"/>
          <w:b/>
          <w:i w:val="false"/>
          <w:color w:val="000000"/>
        </w:rPr>
        <w:t>землеустроительных проектов по формированию земельных участков"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ЦОН – Центр обслуживания населения,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ЭЦП – электронно-цифровая подпись,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АРМ РШЭП – автоматизированное рабочее место региональный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услуги по Стандарту – 7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от 26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4/982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решения на изменение целевого назначения земельного участка"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ЦОН – Центр обслуживания населения,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ЭЦП – электронно-цифровая подпись,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АРМ РШЭП – автоматизированное рабочее место региональный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услуги по Стандарту – 37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от 26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года № 4/982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81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разрешения на использование земельного участка для изыскательских работ"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ЦОН - Центр обслуживания населения,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ЭЦП – электронно-цифровая подпись,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АРМ РШЭП – автоматизированное рабочее место региональный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услуги по Стандарту – 10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