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4db8ae" w14:textId="14db8a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дополнений в постановления акимата города Алматы от 21 мая 2014 года № 2/379 "Об утверждении регламентов государственных услуг в области животноводства и сельского хозяйства, оказываемых в городе Алматы" и от 4 августа 2014 года 3/646 "Об утверждении регламента государственной услуги "Аттестация лабораторий по экспертизе качества семян", оказываемой в городе Алматы"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24 ноября 2014 года № 4/963. Зарегистрировано Департаментом юстиции города Алматы 25 декабря 2014 года № 1113. Утратило силу постановлением акимата города Алматы от 10 февраля 2016 года № 1/48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10.02.2016 № 1/48.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23 января 2001 года </w:t>
      </w:r>
      <w:r>
        <w:rPr>
          <w:rFonts w:ascii="Times New Roman"/>
          <w:b w:val="false"/>
          <w:i w:val="false"/>
          <w:color w:val="000000"/>
          <w:sz w:val="28"/>
        </w:rPr>
        <w:t>«О местном государственном управлении и самоуправлении в Республике Казахстан»</w:t>
      </w:r>
      <w:r>
        <w:rPr>
          <w:rFonts w:ascii="Times New Roman"/>
          <w:b w:val="false"/>
          <w:i w:val="false"/>
          <w:color w:val="000000"/>
          <w:sz w:val="28"/>
        </w:rPr>
        <w:t>, от 15 апреля 2013 года </w:t>
      </w:r>
      <w:r>
        <w:rPr>
          <w:rFonts w:ascii="Times New Roman"/>
          <w:b w:val="false"/>
          <w:i w:val="false"/>
          <w:color w:val="000000"/>
          <w:sz w:val="28"/>
        </w:rPr>
        <w:t>«О государственных услугах»</w:t>
      </w:r>
      <w:r>
        <w:rPr>
          <w:rFonts w:ascii="Times New Roman"/>
          <w:b w:val="false"/>
          <w:i w:val="false"/>
          <w:color w:val="000000"/>
          <w:sz w:val="28"/>
        </w:rPr>
        <w:t xml:space="preserve"> и Постановлениями Правительства Республики Казахстан от 31 декабря 2013 года № 1542 </w:t>
      </w:r>
      <w:r>
        <w:rPr>
          <w:rFonts w:ascii="Times New Roman"/>
          <w:b w:val="false"/>
          <w:i w:val="false"/>
          <w:color w:val="000000"/>
          <w:sz w:val="28"/>
        </w:rPr>
        <w:t>«Об утверждении стандартов государственных услуг в области животноводства»</w:t>
      </w:r>
      <w:r>
        <w:rPr>
          <w:rFonts w:ascii="Times New Roman"/>
          <w:b w:val="false"/>
          <w:i w:val="false"/>
          <w:color w:val="000000"/>
          <w:sz w:val="28"/>
        </w:rPr>
        <w:t>, от 24 февраля 2014 года № 134 </w:t>
      </w:r>
      <w:r>
        <w:rPr>
          <w:rFonts w:ascii="Times New Roman"/>
          <w:b w:val="false"/>
          <w:i w:val="false"/>
          <w:color w:val="000000"/>
          <w:sz w:val="28"/>
        </w:rPr>
        <w:t>«Об утверждении стандарта государственной услуги «Субсидирование стоимости услуг по подаче воды сельскохозяйственным товаропроизводителям»</w:t>
      </w:r>
      <w:r>
        <w:rPr>
          <w:rFonts w:ascii="Times New Roman"/>
          <w:b w:val="false"/>
          <w:i w:val="false"/>
          <w:color w:val="000000"/>
          <w:sz w:val="28"/>
        </w:rPr>
        <w:t>, от 5 марта 2014 года № 199 </w:t>
      </w:r>
      <w:r>
        <w:rPr>
          <w:rFonts w:ascii="Times New Roman"/>
          <w:b w:val="false"/>
          <w:i w:val="false"/>
          <w:color w:val="000000"/>
          <w:sz w:val="28"/>
        </w:rPr>
        <w:t>«Об утверждении стандарта государственной услуги «Аттестация производителей оригинальных, элитных семян, семян первой, второй и третьей репродукции и реализаторов семян»</w:t>
      </w:r>
      <w:r>
        <w:rPr>
          <w:rFonts w:ascii="Times New Roman"/>
          <w:b w:val="false"/>
          <w:i w:val="false"/>
          <w:color w:val="000000"/>
          <w:sz w:val="28"/>
        </w:rPr>
        <w:t>, от 6 июня 2014 года № 623 </w:t>
      </w:r>
      <w:r>
        <w:rPr>
          <w:rFonts w:ascii="Times New Roman"/>
          <w:b w:val="false"/>
          <w:i w:val="false"/>
          <w:color w:val="000000"/>
          <w:sz w:val="28"/>
        </w:rPr>
        <w:t>«Об утверждении стандарта государственной услуги «Аттестация лабораторий по экспертизе качества семян»</w:t>
      </w:r>
      <w:r>
        <w:rPr>
          <w:rFonts w:ascii="Times New Roman"/>
          <w:b w:val="false"/>
          <w:i w:val="false"/>
          <w:color w:val="000000"/>
          <w:sz w:val="28"/>
        </w:rPr>
        <w:t xml:space="preserve">,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Внести в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21 мая 2014 года № 2/379 «Об утверждении регламентов государственных услуг в области животноводства и сельского хозяйства, оказываемых в городе Алматы» (зарегистрировано в Реестре государственной регистрации нормативных правовых актов за № 1061 от 16 июня 2014 года, опубликовано 24 июня 2014 года в газетах «Алматы Ақшамы» и «Вечерний Алматы»), следующие дополнения: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 наличии личного подсобного хозяйства», утвержденный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«16.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отражены в справочнике бизнес-процессов оказания государственной услуги, согласно приложению 4 к настоящему Регламенту»;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>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«Аттестация производителей оригинальных, элитных семян, семян первой, второй и третьей репродукции и реализаторов семян», утвержденный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отражены в справочнике бизнес-процессов оказания государственной услуги, согласно приложению 3 к настоящему Регламенту»;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>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«Субсидирование стоимости услуг по подаче воды сельскохозяйственным товаропроизводителям», утвержденный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отражены в справочнике бизнес-процессов оказания государственной услуги, согласно приложению 2 к настоящему Регламенту»;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>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Внести в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4 августа 2014 года № 3/646 «Об утверждении регламента государственной услуги «Аттестация лабораторий по экспертизе качества семян», оказываемой в городе Алматы» (зарегистрировано в Реестре государственной регистрации нормативных правовых актов за № 1081 от 28 августа 2014 года, опубликовано 11 сентября 2014 года в газетах «Алматы Ақшамы» и «Вечерний Алматы»), следующие дополнения: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«Аттестация лабораторий по экспертизе качества семян», утвержденный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отражены в справочнике бизнес-процессов оказания государственной услуги, согласно приложению 3 к настоящему Регламенту»;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>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Управлению предпринимательства, индустриально-инновационного развития и сельского хозяйства города Алматы обеспечить размещение настоящего постановления на интернет-ресурсе.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города Алматы Е. Шорманова.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4"/>
        <w:gridCol w:w="4206"/>
      </w:tblGrid>
      <w:tr>
        <w:trPr>
          <w:trHeight w:val="30" w:hRule="atLeast"/>
        </w:trPr>
        <w:tc>
          <w:tcPr>
            <w:tcW w:w="77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" w:id="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города Алматы</w:t>
            </w:r>
          </w:p>
          <w:bookmarkEnd w:id="1"/>
        </w:tc>
        <w:tc>
          <w:tcPr>
            <w:tcW w:w="42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Есимов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" w:id="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24 ноября 2014 года № 4/963</w:t>
            </w:r>
          </w:p>
          <w:bookmarkEnd w:id="2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" w:id="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«Выдача справок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наличии личного подсобного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хозяйства»</w:t>
            </w:r>
          </w:p>
          <w:bookmarkEnd w:id="3"/>
        </w:tc>
      </w:tr>
    </w:tbl>
    <w:bookmarkStart w:name="z29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«Выдача справок о наличии личного подсобного хозяйства»</w:t>
      </w:r>
    </w:p>
    <w:bookmarkEnd w:id="4"/>
    <w:bookmarkStart w:name="z3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 Оказание государственной услуги «Выдача справок о наличии личного подсобного хозяйства»</w:t>
      </w:r>
      <w:r>
        <w:rPr>
          <w:rFonts w:ascii="Times New Roman"/>
          <w:b w:val="false"/>
          <w:i/>
          <w:color w:val="000000"/>
          <w:sz w:val="28"/>
        </w:rPr>
        <w:t xml:space="preserve">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24 ноября 2014 года № 4/963</w:t>
            </w:r>
          </w:p>
          <w:bookmarkEnd w:id="6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«Аттестация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производителей оригинальных,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элитных семян, семян первой,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и третьей репродукции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реализаторов семян»</w:t>
            </w:r>
          </w:p>
          <w:bookmarkEnd w:id="7"/>
        </w:tc>
      </w:tr>
    </w:tbl>
    <w:bookmarkStart w:name="z3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«Аттестация производителей оригинальных, элитных семян, семян первой, второй и третьей репродукции и реализаторов семян»</w:t>
      </w:r>
    </w:p>
    <w:bookmarkEnd w:id="8"/>
    <w:bookmarkStart w:name="z3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 Оказание государственной услуги «Аттестация производителей оригинальных, элитных семян, семян первой, второй и третьей репродукций и реализаторов семян»</w:t>
      </w:r>
      <w:r>
        <w:rPr>
          <w:rFonts w:ascii="Times New Roman"/>
          <w:b w:val="false"/>
          <w:i/>
          <w:color w:val="000000"/>
          <w:sz w:val="28"/>
        </w:rPr>
        <w:t xml:space="preserve">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24 ноября 2014 года № 4/963</w:t>
            </w:r>
          </w:p>
          <w:bookmarkEnd w:id="10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«Субсидирование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стоимости услуг по подаче воды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товаропроизводителям»</w:t>
            </w:r>
          </w:p>
          <w:bookmarkEnd w:id="11"/>
        </w:tc>
      </w:tr>
    </w:tbl>
    <w:bookmarkStart w:name="z4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«Субсидирование стоимости услуг по подаче воды сельскохозяйственным товаропроизводителям»</w:t>
      </w:r>
    </w:p>
    <w:bookmarkEnd w:id="12"/>
    <w:bookmarkStart w:name="z4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24 ноября 2014 года №4/963</w:t>
            </w:r>
          </w:p>
          <w:bookmarkEnd w:id="14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«Аттестация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лабораторий по экспертизе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качества семян»</w:t>
            </w:r>
          </w:p>
          <w:bookmarkEnd w:id="15"/>
        </w:tc>
      </w:tr>
    </w:tbl>
    <w:bookmarkStart w:name="z5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«Аттестация лабораторий по экспертизе качества семян»</w:t>
      </w:r>
    </w:p>
    <w:bookmarkEnd w:id="16"/>
    <w:bookmarkStart w:name="z5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                  Оказание государственной услуги </w:t>
      </w:r>
      <w:r>
        <w:rPr>
          <w:rFonts w:ascii="Times New Roman"/>
          <w:b w:val="false"/>
          <w:i/>
          <w:color w:val="000000"/>
          <w:sz w:val="28"/>
        </w:rPr>
        <w:t>«Аттестация лабораторий по экспертизе качества семян»</w:t>
      </w:r>
      <w:r>
        <w:rPr>
          <w:rFonts w:ascii="Times New Roman"/>
          <w:b w:val="false"/>
          <w:i/>
          <w:color w:val="000000"/>
          <w:sz w:val="28"/>
        </w:rPr>
        <w:t xml:space="preserve"> ч</w:t>
      </w:r>
      <w:r>
        <w:rPr>
          <w:rFonts w:ascii="Times New Roman"/>
          <w:b w:val="false"/>
          <w:i/>
          <w:color w:val="000000"/>
          <w:sz w:val="28"/>
        </w:rPr>
        <w:t>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7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header.xml" Type="http://schemas.openxmlformats.org/officeDocument/2006/relationships/header" Id="rId1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