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76a7" w14:textId="8e87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14 июля 2014 года № 3/584 "Об утверждении регламентов государственных услуг по лицензированию некоторых видов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октября 2014 года № 4/856. Зарегистрировано Департаментом юстиции города Алматы 18 ноября 2014 года № 1105. Утратило силу постановлением акимата города Алматы от 5 мая 2015 года № 2/279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05.05.2015 № 2/279 (вводится в действие по истечении десяти календарых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утверждении регламентов государственных услуг по лицензированию некоторых видов деятельности» от 14 июля 2014 года № 3/584 (зарегистрированное в Реестре государственной регистрации нормативных правовых актов за № 1077, опубликованное 23 августа 2014 года в газетах «Алматы ақшамы» и «Вечерний Алматы»)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в области ветеринарии»,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обеспечить размещение настоящего постановления на официальном интернет-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 А. Есимов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4/856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нерегулярной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междугородном межобластном,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межрайонном (междугородном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внутриобластном)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международном сообщениях,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регулярной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международном сообщении»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4239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Центр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34493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3919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4/856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ветеринарии»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лицензии, переоформление, выдача дубликатов лицензии для занятия деятельностью в области ветеринарии»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4620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34239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3919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