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6499" w14:textId="6e76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строительства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октября 2014 года № 4/874. Зарегистрировано Департаментом юстиции города Алматы 17 ноября 2014 года № 1099. Утратило силу постановлением акимата города Алматы от 26 марта 2019 года № 1/194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26.03.2019 №1/194 (вводиться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строительства города Алматы".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 города Алматы"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города Алматы о внесенных изменениях в его Учредительные документы;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города Алматы.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Б. Сауранбаева.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органах юстиции и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октября 2014 года № 4/874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 строительства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строительства города Алматы" является государственным органом Республики Казахстан, осуществляющим руководство в сфере строительства на территории города Алматы.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"Управление строительства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 и иными нормативными правовыми актами, постановлениями акимата города Алматы, решениями и распоряжениями акима города Алматы, а так же настоящим Положением.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строительства города Алматы"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и счета в органах казначейства.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строительства города Алматы" вступает в гражданско-правовые отношения от собственного имени.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строительства города Алматы"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строительства города Алматы"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численности, коммунального государственного учреждения "Управление строительства города Алматы" утверждается в соответствии с действующим законодательством.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коммунального государственного учреждения "Управление строительства города Алматы": 050001, город Алматы, Бостандыкский район, площадь Республики, 4.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коммунального государственного учреждения: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Құрылыс басқармасы" коммуналдық мемлекеттік мекемесі;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строительства города Алматы".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"Управление строительства города Алматы", учредителем является акимат города Алматы.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"Управление строительства города Алматы" осуществляется из местного бюджета.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"Управление строительства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 "Управление строительства города Алматы"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16 июля 2001 года "Об архитектурной, градостроительной и строительной деятельности" определена миссия коммунального государственного учреждения "Управление строительства города Алматы" - реализация государственной политики и осуществления координации в области строительной деятельности на территории города Алматы.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 коммунального государственного учреждения "Управление строительства города Алматы" определены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организации схемы финансирования и кредитования жилищного строительства;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улучшении условий для привлечения инвестиций в строительную отрасль и развитие рынка жилья;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рациональная жилая застройка городской территории и микрорайонов с обеспечением объектами социальной, инженерной и транспортной инфраструктур;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защите прав потребителей строительной продукции, обеспечение надежности и безопасности строительства и эксплуатации объектов;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условий, стимулирующих повышение качества и конкурентоспособности отечественной проектной и строительной продукции, эффективность использования инвестиций в новом строительстве.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коммунального государственного учреждения "Управление строительства города Алматы" определены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действий акимата города Алматы в области строительства и контроль за ходом их реализации;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нормативных актов в области инженерных изысканий, проектирования, строительства, реконструкции, реставрации, модернизации, капитального ремонта и благоустройства объектов и комплексов и инженерной инфраструктуры;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процессе реализации государственной жилищной политики, а также в пределах своей компетенции программ жилищного строительства;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конкурсов государственных закупок на проектирование и строительство объектов, финансируемых за счет средств государственного бюджета, внешних займов, предоставляемых под правительственные гарантии Республики Казахстан, и других источников;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участия в разработке инвестиционных программ и проектов, а также годовых планов по реализации стратегии социально-экономического развития города Алматы;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в пределах своей компетенции деятельности других государственных органов и строительных организаций по выполнению инвестиционных программ в области строительства;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координации деятельности строительных организаций и предприятий стройиндустрии в пределах своей компетенции;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функции заказчика и технического надзора при градостроительном освоении территорий, строительстве, реконструкции, реставрации, модернизации, капитальном ремонте и благоустройстве объектов и комплексов, финансируемых за счет средств государственного бюджета;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сотрудничество с общественными объединениями и иными организациями в целях разработки социальной, экономической и технической политики в области строительства;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мероприятий по ликвидации последствий чрезвычайных ситуаций природного и техногенного характера.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рассмотрении вопросов по реализации гендерной политики;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рассмотрение, согласование и утверждение планов развития коммунальных государственных предприятий и отчетов по их исполнению;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анализа выполнения планов развития коммунальных государственных предприятий;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права владения и пользования коммунальным имуществом (без распоряжения), которое передано ему в оперативное управление;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гендерных аспектов;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права в соответствии с действующим законодательством.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возложенными задачами и в пределах своей компетенции коммунальное государственное учреждение "Управление строительства города Алматы" имеет право: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проекты постановлений акимата города Алматы и других актов в области строительства на территории города;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в установленном порядке на договорной основе в качестве экспертов специалистов других отраслей производства, научно-исследовательских и проектно-конструкторских организаций;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научно-методические, научно-технические, экспертные и иные советы, рабочие группы по вопросам строительной отрасли;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анализ деятельности предприятий и иных организаций в пределах компетенции Управления, разрабатывать и вносить предложения по совершенствованию их деятельности;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с юридическими и физическими лицами в целях выполнения возложенных функций;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 получать в установленном порядке информацию от государственных учреждений, юридических и физических лиц;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установленном порядке в рассмотрении заявлений, предложений, жалоб граждан и организаций;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представлять в пределах своей компетенции интересы акимата города в судах, иных органах государственной власти;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управление переданным ему имуществом;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полномочия, предоставляемые законодательными актами Республики Казахстан.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 "Управление строительства города Алматы"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коммунальным государственным учреждением "Управление строительства города Алматы"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"Управление строительства города Алматы" назначается на должность и освобождается от должности распоряжением акима города Алматы.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"Управление строительства города Алматы" имеет заместителей, назначаемых на должность и освобождаемых от должности в установленном законодательством порядке.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коммунального государственного учреждения "Управление строительства города Алматы":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коммунального государственного учреждения "Управление строительства города Алматы";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коммунального государственного учреждения "Управление строительства города Алматы";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и несет персональную ответственность за принятие данных мер;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строительства города Алматы";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налагает дисциплинарные взыскания на сотрудников коммунального государственного учреждения "Управление строительства города Алматы";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своих полномочий;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коммунального государственного учреждения "Управление строительства города Алматы" и положение об отделах коммунального государственного учреждения "Управление строительства города Алматы";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коммунальное государственное учреждение "Управление строительства города Алматы" в государственных органах, иных организациях;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"Управление строительства города Алматы"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строительства города Алматы"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"Управление строительства города Алматы"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строительства города Алматы" формируется за счет имущества, переданного ему собственником, а также имущество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коммунальным государственным учреждением "Управление строительства города Алматы", относится к коммунальной собственности.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"Управление строительства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коммунального государственного учреждения "Управление строительства города Алматы"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Коммунального государственного учреждения "Управление строительства города Алматы" осуществляется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