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43553" w14:textId="d4435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"Аттестация лабораторий по экспертизе качества семян", оказываемой в городе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4 августа 2014 года № 3/646. Зарегистрировано в Департаменте юстиции города Алматы 28 августа 2014 года за № 1081. Утратило силу постановлением акимата города Алматы от 10 февраля 2016 года № 1/48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10.02.2016 № 1/48.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 апреля 2013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июня 2014 года № 623 "Об утверждении стандарта государственной услуги "Аттестация лабораторий по экспертизе качества семян"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"Аттестация лабораторий по экспертизе качества семян".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Управлению предпринимательства, индустриально-инновационного развития и сельского хозяйства города Алматы обеспечить государственную регистрацию данного постановления в органах юстиции, его официальное опубликование в средствах массовой информации и размещение на интернет-ресурсе акимата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постановления возложить на заместителя акима города Алматы Е. Шорманова.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Есимов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1504"/>
      </w:tblGrid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августа 2014 года № 3/646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"Аттестация лабораторий по экспертизе качества семян"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Настоящий регламент государственной услуги "Аттестация лабораторий по экспертизе качества семян" разработан на основании Стандарта государственной услуги "Аттестация лабораторий по экспертизе качества семян",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июня 2014 года № 623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услуга "Аттестация лабораторий по экспертизе качества семян" (далее – государственная услуга) оказывается акиматом города Алматы через коммунальное государственное учреждение "Управление сельского хозяйства города Алматы" (далее – услугодатель) по адресу: город Алматы, площадь Республики, 4, кабинет 216, телефон: 8(727)271-66-90, 272-23-08.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результата оказания государственной услуги осуществляется через услугодателя, а также через веб-портал "электронного правительства": www.egov.kz.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13.04.2015 № 2/232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Результатом оказываемой государственной услуги является выдача свидетельства об аттестации в форме электронного документа, удостоверенного электронной цифровой подписью уполномоченного должностного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обращения к услугодателю за получением свидетельства на бумажном носителе, свидетельство об аттестации оформляется в электронном формате, распечатывается, заверяется печатью и подписывается руководителем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Сроки оказания государственных услуг указана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действии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3. Основанием для начала действий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при обращении к услугодателю –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 обращении на портал – электронный запрос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 этом к заявлению или электронному запросу прикладываются документы по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Процедуры (действия), входящие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прием специалистом канцелярии услугодателя документов и регистрация заявления – 30 минут. Результат - регистрация и выдача расписки о приеме соответствующих документов в полном объеме услугополучателю и направление руководству для определения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руководство услугодателя ознакамливается с корреспонденцией – 30 минут. Результат – определение ответственного исполнителя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проверяет полноту предоставленных документов – не более 1 рабочий день. Результат – подготовка свидетельства об аттестации;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выдача результата оказания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 момента сдачи пакета документов услугополучателем, а также при обращении на портал – не более 20 (двадцати)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Максимально допустимое время ожидания для сдачи пакета документов –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Максимально допустимое время обслуживания – не более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сопровождается блок - 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Пошаговые действия и решения услугодателя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осуществляет регистрацию на Портале с помощью индивидуального идентификационного номера,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процесс 1 - процесс ввода услугополучателем индивидуального идентификационного номера/бизнес-идентификационного номера,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условие 1 – проверка на Портале подлинности данных о зарегистрированном услугополучателе через индивидуальный идентификационный номер/бизнес-идентификационный номер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процесс 2 -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процесс 3 -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электронно-цифровой подписи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условие 2 - проверка на портале срока действия регистрационного свидетельства электронно-цифровой подписи и отсутствия в списке отозванных (аннулированных) регистрационных свидетельств, а также соответствия идентификационных данных (между идентификационным номером/бизнес-идентификационным номером указанным в запросе, и индивидуальным идентификационным номером/бизнес-идентификационным номером, указанным в регистрационном свидетельстве электронно-цифровой подписи);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процесс 4 - формирование сообщения об отказе в запрашиваемой услуге в связи с неподтверждением подлинности электронно-цифровой подписи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процесс 5 - направление электронного документа (запроса услугополучателя), удостоверенного (подписанного) электронно-цифровой подписью услугополучателя, через шлюз "электронного правительства" в автоматизированном рабочем месте региональный шлюз "электронного правительства"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условие 3 - проверка услугодателем на соответствие приложенных услугополучателем документов, указанных в Стандарте и основаниям для оказания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процесс 6 - формирование сообщения об отказе в запрашиваемой услуге,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процесс 7 – получение услугополучателем результата услуги (уведомление в форме электронного документа), сформированного Порталом. Электронный документ формируется с использованием электронно-цифровой подписи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Диаграмма функционального взаимодействия при оказании государственной услуги через Портал приведена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отражены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пунктом 9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24.11.2014 № 4/963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55"/>
        <w:gridCol w:w="9245"/>
      </w:tblGrid>
      <w:tr>
        <w:trPr>
          <w:trHeight w:val="30" w:hRule="atLeast"/>
        </w:trPr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"Аттестация лабораторий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экспертизе качества семян"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  <w:r>
        <w:br/>
      </w:r>
      <w:r>
        <w:rPr>
          <w:rFonts w:ascii="Times New Roman"/>
          <w:b/>
          <w:i w:val="false"/>
          <w:color w:val="000000"/>
        </w:rPr>
        <w:t>описание последовательности процедур (действий)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035800" cy="331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358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55"/>
        <w:gridCol w:w="9245"/>
      </w:tblGrid>
      <w:tr>
        <w:trPr>
          <w:trHeight w:val="30" w:hRule="atLeast"/>
        </w:trPr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"Аттестация лабораторий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экспертизе качества семян"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</w:t>
      </w:r>
      <w:r>
        <w:br/>
      </w:r>
      <w:r>
        <w:rPr>
          <w:rFonts w:ascii="Times New Roman"/>
          <w:b/>
          <w:i w:val="false"/>
          <w:color w:val="000000"/>
        </w:rPr>
        <w:t>оказании государственной услуги через Портал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59700" cy="448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59700" cy="448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6"/>
        <w:gridCol w:w="8354"/>
      </w:tblGrid>
      <w:tr>
        <w:trPr>
          <w:trHeight w:val="30" w:hRule="atLeast"/>
        </w:trPr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"Аттестация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лабораторий по экспертизе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семян"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 "Аттестация лабораторий по экспертизе качества семян"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приложением 3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24.11.2014 № 4/963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Оказание государственной услуги при обращении услугополучателя к услугодателю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731000" cy="416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31000" cy="41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18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8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Оказание государственной услуги "Аттестация лабораторий по экспертизе качества семян" через ПЭП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25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7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7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