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4260c" w14:textId="fd426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 образованием на 2014 - 2015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 июля 2014 года № 3/511. Зарегистрировано в Департаменте юстиции города Алматы 25 июля 2014 года за № 1073.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Министерства образования и науки Республики Казахстан от 4 мая 2012 года № 198 "Об утверждении Правил размещения государственного образовательного заказа на дошкольное воспитание и обучение, подготовку специалистов с техническим и профессиональным, послесредним, высшим и послевузовским образованием, а также на подготовительные отделения высших учебных заведений"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специалистов с техническим и профессиональным образованием на 2014 – 2015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города Алматы обеспечить размещение государственного образовательного заказа на подготовку специалистов с техническим и профессиональным образованием на интернет 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Алматы З. Аманжолову.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2014 года № 3/511</w:t>
            </w:r>
          </w:p>
        </w:tc>
      </w:tr>
    </w:tbl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</w:t>
      </w:r>
      <w:r>
        <w:br/>
      </w:r>
      <w:r>
        <w:rPr>
          <w:rFonts w:ascii="Times New Roman"/>
          <w:b/>
          <w:i w:val="false"/>
          <w:color w:val="000000"/>
        </w:rPr>
        <w:t>специалистов с техническим и профессиональным</w:t>
      </w:r>
      <w:r>
        <w:br/>
      </w:r>
      <w:r>
        <w:rPr>
          <w:rFonts w:ascii="Times New Roman"/>
          <w:b/>
          <w:i w:val="false"/>
          <w:color w:val="000000"/>
        </w:rPr>
        <w:t>образованием на 2014-2015 учебный год</w:t>
      </w:r>
      <w:r>
        <w:br/>
      </w:r>
      <w:r>
        <w:rPr>
          <w:rFonts w:ascii="Times New Roman"/>
          <w:b/>
          <w:i w:val="false"/>
          <w:color w:val="000000"/>
        </w:rPr>
        <w:t>(местный бюджет)</w:t>
      </w:r>
    </w:p>
    <w:bookmarkEnd w:id="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2014 года № 3/511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</w:t>
      </w:r>
      <w:r>
        <w:br/>
      </w:r>
      <w:r>
        <w:rPr>
          <w:rFonts w:ascii="Times New Roman"/>
          <w:b/>
          <w:i w:val="false"/>
          <w:color w:val="000000"/>
        </w:rPr>
        <w:t>специалистов с техническим и профессиональным образованием</w:t>
      </w:r>
      <w:r>
        <w:br/>
      </w:r>
      <w:r>
        <w:rPr>
          <w:rFonts w:ascii="Times New Roman"/>
          <w:b/>
          <w:i w:val="false"/>
          <w:color w:val="000000"/>
        </w:rPr>
        <w:t>на 2014-2015 учебный год</w:t>
      </w:r>
      <w:r>
        <w:br/>
      </w:r>
      <w:r>
        <w:rPr>
          <w:rFonts w:ascii="Times New Roman"/>
          <w:b/>
          <w:i w:val="false"/>
          <w:color w:val="000000"/>
        </w:rPr>
        <w:t>(республиканский бюджет)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 заведения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название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классов (язык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казахский  гуманитарно- педагогический колледж № 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0101000 - 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0101013 - Воспитатель дошкольных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0105000 - Начальное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0105013 - Учитель начального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0111000 - Основное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0111023 - Учитель русского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0111083 - Учитель иностранного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колледж энергетики и электронных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0901000 - Электрооборудование электро станций и сетей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0901043 - Техник-электрик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 государственный бизнес колледж"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0518000 - Учет и аудит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0518033 - Экономист по бухгалтерскому учету и анализу хозяйственной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колледж сервиса и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Швейное производство и моделирование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1211093 - Техник-технолог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моды и дизайна"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Швейное производство и  моделирование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1211062 - Портной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 25(русский)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полиграфии"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1227000 - Печатное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1227072 - Оператор электронного набора и верстки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1227032 - Печатник плоской печати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25(казахский)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1227022 - Переплетчик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25(казахский)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25(русский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строительства и народных промыслов"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 и ремонт эксплуатация автотранспортных средств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Слесарь по ремонту автомобилей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1114000 - Сварочное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1114042 - Электрогазосварщик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технологий и флористики"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Швейное производство и моделирование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1211072 - Модельер- закройщик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25(казахский)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1304012 - Оператор ЭВМ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25(казахский)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50(казахский)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телекоммуникации и машиностроения"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1307000 - Эксплуатация линейных сооружений электросвязи и проводного вещания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1307032 - Монтажник связи - кабельщик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25(казахский)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1306000 - Радиоэлектроника и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1306032 - Оператор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25(казахский)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1114000 - Сварочное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1114042 - Электрогазосварщик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25(русский)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электромеханический колледж"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 и ремонт эксплуатация автотранспортных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Слесарь по ремонту автомобилей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1304012 - Оператор ЭВМ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25(казахский)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25(казахский)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"Алматинский технико- экономический колледж путей сообщения"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1108000 - Эксплуатация, ремонт и техническое обслуживание подвижного состава железных дорог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1108213 - электромеханик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1203000 - Организация перевозок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1203053 - техник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1303000 - Автоматика, телемеханика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1303043 - электромеханик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1409000 - Строительство железных дорог, путь и путевое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1409053 – техник-строитель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– техник- программист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(казахский)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индустриальный колледж"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обслуживание, ремонт и эксплуатация автотранспортных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– техник-механик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0911000 - Техническая эксплуатация, обслуживание и ремонт электрического и электромеханического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– электромеханик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1202000 - Организация перевозок и управление движением на транспорте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1202063 - техник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– техник- программист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1218000 - Производство пищевых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1218033 – техник по эксплуатации и ремонту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1219000 - Хлебопекарное, макаронное и кондитерское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1219033 – техник-технолог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финансово- правовой и технологический колледж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– техник- программист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1226000 - Технология и организация производства продукции предприятий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1226343 – техник-технолог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1219000 - Хлебопекарное, макаронное и кондитерское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1219033 – техник-технолог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(русский)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