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d3445" w14:textId="13d3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предпринимательства, индустриально-инновационного развития и сельского хозяйства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17 июня 2014 года № 2/486. Зарегистрировано в Департаменте юстиции города Алматы 8 июля 2014 года за № 1069. Утратило силу постановлением акимата города Алматы от 3 февраля 2015 года № 1/61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03.02.2015 № 1/61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«Управление предпринимательства, индустриально-инновационного развития и сельского хозяйства города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«Управление предпринимательства, индустриально-инновационного развития и сельского хозяйства города Алматы»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известить органы юстиции города Алматы о внесенных изменениях в его Учредительные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2014 года № 2/486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«Управление предпринимательства, индустриально-инновационного развития и сельского хозяйства города Алматы»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«Управление предпринимательства, индустриально-инновационного развития и сельского хозяйства города Алматы» является государственным органом Республики Казахстан, осуществляющим руководство в сферах предпринимательства, индустриально-инновационного развития и сельского хозяйства на территории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В ведении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 находится: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Коммунальное государственное предприятие на праве хозяйственного ведения «Центр ветеринарии города Алматы» Управления предпринимательства, индустриально-инновационного развития и сельского хозяйства города Алматы, созданное постановлением акимата города Алматы «О создании коммунального государственного предприятия на праве хозяйственного ведения «Центр ветеринарии города Алматы» Управления предпринимательства и промышленности города Алматы от 1 ноября 2012 года № 4/923.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Коммунальное государственное учреждение «Управление предпринимательства, индустриально-инновационного развития и сельского хозяйства города Алматы»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Казахстан, Правительства Республики Казахстан, постановлениями Акимата города Алматы, решениями и распоряжениями акима города Алматы, иными нормативными правовыми актами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Коммунальное государственное учреждение «Управление предпринимательства, индустриально-инновационного развития и сельского хозяйства города Алматы» является юридическим лицом в организационно-правовой форме коммунального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Коммунальное государственное учреждение «Управление предпринимательства, индустриально-инновационного развития и сельского хозяйства города Алматы»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Коммунальное государственное учреждение «Управление предпринимательства, индустриально-инновационного развития и сельского хозяйства города Алматы»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Коммунальное государственное учреждение «Управление предпринимательства, индустриально-инновационного развития и сельского хозяйства города Алматы»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Местонахождения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Алматы»: 050001, город Алматы, Бостандыкский район, площадь Республики,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наименование: Коммунальное государственное учреждение «Управление предпринимательства, индустриально-инновационного развития и сельского хозяйства города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Коммунальному государственному учреждению «Управление предпринимательства, индустриально-инновационного развития и сельского хозяйства города Алматы» запрещается вступать в договорные отношения с субъектами предпринимательства на предмет выполнения обязанностей, являющихся функциями Управления предпринимательства, индустриально-инновационного развития и сельского хозяйства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Коммунальному государственному учреждению «Управление предпринимательства, индустриально-инновационного развития и сельского хозяйства города Алматы»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В соответствии с Законами Республики Казахстан от 9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поддержке индустриально-инновационной деятельности»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«О ветеринарии»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регулировании агропромышленного комплекса и сельских территорий»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762 «О Государственной программе форсированного индустриально-инновационного развития» определена миссия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 - координация работы по реализации государственной политики в сферах предпринимательства, промышленности, индустриально-инновационного развития и сельского хозяйства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Задачи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 определены: Законами Республики Казахстан от 9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государственной поддержке индустриально-инновационной деятельности»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«О ветеринарии»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«О гражданской защите»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регулировании агропромышленного комплекса и сельских территорий»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762 «О Государственной программе форсированного индустриально-инновационного развития» и постановлениями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перспективное экономическое планирование и прогнозирование в области индустриально-инновационного развития, предпринимательства и промышленности и сельского хозяйства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формирование стратегических целей и приоритетов, в развитии предпринимательства и промышленности города Алматы на долгосрочную, среднесрочную и краткосрочную перспективу;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разработка и реализация мер по улучшению инвестиционного климата, содействие привлечению средств частных инвесторов для реализации Программы развития города Алматы на 2011-2015 годы и приоритетных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реализация на местном уровне государственной Программы по форсированному индустриально-инновационному развитию Республики Казахстан, в том числе через Карту индустриализации;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развитие Индустриальной зоны Алатауского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обеспечение благоприятного предпринимательского климата и создание условий для эффективного функционирования товарных рынков;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формирование эффективной городской инновационной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реализация задач в рамках Плана развития Продовольственного пояса вокруг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обеспечение и соблюдение законодательства в области защиты и карантина растений и выполнение фитосанитарных мероприятий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охрана территории города Алматы от заноса и распространения заразных и экзотических болезней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охрана здоровья населения от болезней общих для человека и животных,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обеспечение и укрепление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обеспечение соблюдений требований нормативных законодательных актов при проведении государственной технической регистрации сельскохозяйственных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Функции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 определены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12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«О регулировании торговой деятельности»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11 января 2007 года «О лицензировании», от 8 июля 2005 года 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регулировании агропромышленного комплекса и сельских территорий»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марта 2010 года № 762 «О Государственной программе форсированного индустриально-инновационного развития» и постановлениями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мониторинга социально-экономических показателей в развитии предпринимательства и промышленности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разработка программ, среднесрочных прогнозов социально-экономического развития в развитии предпринимательства и промышленности города Алматы, мониторинг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обеспечение сбора и систематизации поступающих предложений от инициаторов проектов, первичная обработка необходимых документов для включения проектов в Карту индустриализации;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координация деятельности предприятий и организаций в рамках реализации стратегических приоритетов города Алматы в развитии предпринимательства и промышленности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развитие предпринимательства и промышленности путем привлечения инвестиций, содействие формированию рынков сбыта, реализации инвестиционных проектов, а также популяризация мер государственной поддержки в рамках Государственной Программы по индустриально-инновационному развитию;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реализация программы «Дорожная карта бизнеса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выдача Подтверждения, на основании которого осуществляется отнесение полученных (подлежащих получению) доходов к доходам, от видов деятельности организаций, осуществляющих деятельность на территории специальной экономической зоны «Парк инновационных технологий»;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развитие внутренней торговли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развитие традиционных для города Алматы отраслей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координация деятельности регионального стабилизационного фонда продовольственных товаров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увеличение доли местного содержания в закупках государственных учреждений и организаций, системообразующих предприятий в закупках товаров, работ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организация региональных выставок, ярмарок по ассортименту выпускаемой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проведение мониторинга состояния продовольственной безопасности, цен и рынков продукции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разработка мероприятий по созданию условий для становления конкурентоспособных производств, их модернизации и переходу на международные системы менеджмента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составление баланса продовольственной обеспеченности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оказание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а) субсидирование развития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б) выдача ветеринарного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в) проведение регистрации ветеринарных специалистов, осуществляющих предпринимательскую деятельность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д) субсидирование повышения продуктивности и качества продукции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е) 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ж) 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з) 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и) 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к) 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л) выдача удостоверений на право управления тракторами и изготовленных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м) аттестация производителей оригинальных, элитных семян, семян первой, второй и третьей репродукций и реализаторов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н) субсидирование стоимости услуг по подаче воды сельскохозяйственным товаропроизводителям;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о) выдача справок о наличии личного подсобного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п) 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р) аттестация лабораторий по экспертизе качества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с) субсидирование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т) субсидирование стоимости затрат на закладку и выращивание (в том числе восстановление) многолетних насаждений плодово-ягодных культур и винограда;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у) субсидирование стоимости удобрений (за исключением органических);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ф) субсидирование элитных семян;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х) субсидирование стоимости затрат на возделывание сельскохозяйственных культур в защищенном грунте;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ц) предоставление субсидирования ставки вознаграждения в рамках программы «Дорожная карта бизнеса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ч) предоставление гарантий в рамках программы «Дорожная карта бизнеса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ш) предоставление поддержки по развитию производственной (индустриальной) инфраструктуры в рамках программы «Дорожная карта бизнеса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щ) предоставление грантов в рамках программы «Дорожная карта бизнеса 2020»;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ы) выдача заключений о соответствии заявителей и (-или) лицензиатов квалификационным требованиям для получения лицензий на производство (формуляцию) пестицидов (ядохимикатов), реализацию пестицидов (ядохимикатов), применение пестицидов (ядохимикатов) аэрозольным и фумигационным способами;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деятельность в области ветеринарии: ветеринарно-санитарная экспертиза продуктов и сырья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деятельность в сфере сельского хозяйства: оказание услуг по складской деятельности с выдачей хлопковых расписок;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осуществление лицензионного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осуществления производства по делам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управление деятельностью коммунального государственного предприятия на праве хозяйственного ведения «Центр ветеринарии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рассмотрение, согласование и утверждение планов развития коммунального государственного предприятия на праве хозяйственного ведения «Центр ветеринарии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осуществление контроля за использованием и сохранностью имущества коммунального государственного предприятия на праве хозяйственного ведения «Центр ветеринарии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разработка проектов нормативных правовых актов по вопросам, входящим в компетенцию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осуществление оценки эффективности деятельности сотрудников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в установленном порядке организует деятельность Службы торговли и питания гражданской обороны и чрезвычайных ситуаций города Алматы, основные задачи и функции которой определены Положением о Службе торговли и питания гражданской обороны и чрезвычайных ситуаций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осуществление иных функций, возложенных на коммунальное государственное учреждение «Управление предпринимательства, индустриально-инновационного развития и сельского хозяйства города Алматы»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16.1. Функции коммунального государственного предприятия на праве хозяйственного ведения «Центр ветеринарии города Алматы» Управления предпринимательства, индустриально-инновационного развития и сельского хозяйства города Алматы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«О ветеринарии»: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оказание услуг по искусственному осеменению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оказание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ветеринарного назначения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содержание скотомогильника (биотермических ям), убойной площадки, построенных местными исполнительными органами соответствующих административно-территориальных единиц;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отлов и уничтожение бродячих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необходимую информацию у всех государственных органов города Алматы и иных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проводить переговоры и заключать соглашения с юридическими лицами по вопросам, относящимся к компетенции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вносить предложения акиму города Алматы по вопросам, входящим в компетенцию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вносить в установленном порядке проекты постановлений акимата, решений и распоряжений акима и решений Маслихата по вопросам, входящим в компетенцию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инициировать создание специальных комиссий, советов, рабочих групп и других совещательных органов при акимате города Алматы для реализации мер государственной поддержки в развитии предпринимательства и промышленности,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пределах средств, выделенных коммунальному государственному учреждению «Управление предпринимательства, индустриально-инновационного развития и сельского хозяйства города Алматы», привлекать в установленном порядке для разработки вопросов, входящих в компетенцию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 научно-исследовательские организации, а также отдельных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организовывать и участвовать в совещаниях, ярмарках, выставках, проводимые с участием представителей города, а также в соответствии с полномочиями, осуществляемыми коммунальным государственным учреждением «Управление предпринимательства, индустриально-инновационного развития и сельского хозяйства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обращаться с иском в суд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осуществлять управление переданным ему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осуществлять иные полномочия, предоставленные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коммунальным государственным учреждением «Управление предпринимательства, индустриально-инновационного развития и сельского хозяйства города Алматы»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коммунальным государственным учреждением «Управление предпринимательства, индустриально-инновационного развития и сельского хозяйства города Алматы»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Первый руководитель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 назначается на должность и освобождается от должности распоряжением акима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Первый руководитель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Первого руководителя: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определяет обязанности и полномочия своих заместителей и руководителей отделов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принимает меры, направленные на противодействие коррупционным правонарушениям в коммунальном государственном учреждении «Управление предпринимательства, индустриально-инновационного развития и сельского хозяйства города Алматы»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соответствии с законодательством назначает на должности и освобождает от должностей работников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установленном законодательством порядке поощряет, налагает дисциплинарные взыскания на сотрудников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утверждает структуру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 и положения об его отделах;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представляет коммунальное государственное учреждение «Управление предпринимательства, индустриально-инновационного развития и сельского хозяйства города Алматы»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издает приказы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назначает на должность руководителя коммунального государственного предприятия на праве хозяйственного ведения «Центр ветеринарии города Алматы» и освобождает от должности руководителя коммунального государственного предприятия на праве хозяйственного ведения «Центр ветеринарии города Алматы», проводит его аттестацию в порядке, определяемом Правительство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согласовывает для назначения на должность и освобождения от должности заместителей руководителя и главного бухгалтера коммунального государственного предприятия на праве хозяйственного ведения «Центр ветеринарии города 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осуществляет иные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 в период его отсутствия,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Коммунальное государственное учреждение «Управление предпринимательства, индустриально-инновационного развития и сельского хозяйства города Алматы»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Имущество, закрепленное за коммунальным государственным учреждением «Управление предпринимательства, индустриально-инновационного развития и сельского хозяйства города Алматы»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Коммунальное государственное учреждение «Управление предпринимательства, индустриально-инновационного развития и сельского хозяйства города Алматы»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находящихся в ведении коммунального государственного учреждения «Управление предпринимательства, индустриально-инновационного развития и сельского хозяйства города Алматы»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 предприятие на праве хозяйственного ведения «Центр ветеринарии города Алматы» Управления предпринимательства, индустриально-инновационного развития и сельского хозяйства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