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8988d1" w14:textId="88988d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услуг, оказываемых в сфере земельных отношений в городе Алматы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Алматы от 22 мая 2014 года N 2/385. Зарегистрировано в Департаменте юстиции города Алматы 18 июня 2014 года за N 1063. Утратило силу постановлением акимата города Алматы 27 сентября 2016 года № 3/477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27.09.2016 № 3/477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Законами Республики Казахстан от 23 января 2001 года </w:t>
      </w:r>
      <w:r>
        <w:rPr>
          <w:rFonts w:ascii="Times New Roman"/>
          <w:b w:val="false"/>
          <w:i w:val="false"/>
          <w:color w:val="000000"/>
          <w:sz w:val="28"/>
        </w:rPr>
        <w:t xml:space="preserve"> 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от 15 апреля 2013 года </w:t>
      </w:r>
      <w:r>
        <w:rPr>
          <w:rFonts w:ascii="Times New Roman"/>
          <w:b w:val="false"/>
          <w:i w:val="false"/>
          <w:color w:val="000000"/>
          <w:sz w:val="28"/>
        </w:rPr>
        <w:t xml:space="preserve"> "О государственных услугах"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руководствуясь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16 апреля 2014 года № 358 "Об утверждении стандартов государственных услуг в сфере земельных отношений, геодезии и картографии", акимат города Алматы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1. Утвердить прилагаемые регламенты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</w:t>
      </w:r>
      <w:r>
        <w:rPr>
          <w:rFonts w:ascii="Times New Roman"/>
          <w:b w:val="false"/>
          <w:i w:val="false"/>
          <w:color w:val="000000"/>
          <w:sz w:val="28"/>
        </w:rPr>
        <w:t xml:space="preserve"> "Утверждение кадастровой (оценочной) стоимости конкретных земельных участков, продаваемых в частную собственность государством"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</w:t>
      </w:r>
      <w:r>
        <w:rPr>
          <w:rFonts w:ascii="Times New Roman"/>
          <w:b w:val="false"/>
          <w:i w:val="false"/>
          <w:color w:val="000000"/>
          <w:sz w:val="28"/>
        </w:rPr>
        <w:t xml:space="preserve"> "Утверждение землеустроительных проектов по формированию земельных участков"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3) 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решения на изменение целевого назначения земельного участка";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разрешения на использование земельного участка для изыскательских работ"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города Алматы от 29 марта 2013 года № 1/294 "Об утверждении регламентов государственных услуг, оказываемых в сфере земельных отношений в городе Алматы" (зарегистрировано в Реестре государственной регистрации нормативных правовых актов № 976, опубликовано 14 мая 2013 года в газетах "Алматы Ақшамы" и "Вечерний Алматы").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Управлению земельных отношений города Алматы обеспечить размещение настоящего постановления на интернет-ресурсе акимата города Алматы.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4. Контроль за исполнением настоящего постановления возложить на заместителя акима города Алматы Б. Сауранбаева.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Аким города Алматы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Есимов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мая 2014 года № 2/385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"Утверждение кадастровой (оценочной) стоимости конкретных</w:t>
      </w:r>
      <w:r>
        <w:br/>
      </w:r>
      <w:r>
        <w:rPr>
          <w:rFonts w:ascii="Times New Roman"/>
          <w:b/>
          <w:i w:val="false"/>
          <w:color w:val="000000"/>
        </w:rPr>
        <w:t>земельных участков, продаваемых в частную</w:t>
      </w:r>
      <w:r>
        <w:br/>
      </w:r>
      <w:r>
        <w:rPr>
          <w:rFonts w:ascii="Times New Roman"/>
          <w:b/>
          <w:i w:val="false"/>
          <w:color w:val="000000"/>
        </w:rPr>
        <w:t>собственность государством"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Государственная услуга "Утверждение кадастровой (оценочной) стоимости конкретных земельных участков, продаваемых в частную собственность государством" (далее - государственная услуга) оказывается коммунальным государственным учреждением "Управление земельных отношений города Алматы"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документов и выдача результатов государственной услуги осуществляются при непосредственном обращении к услугодателю, а также через Центры обслуживания населения (далее – ЦОН).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– утвержденный акт кадастровой (оценочной) стоимости земельного участка.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4. Государственная услуга оказывается бесплатно физическим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и юридическим лицам (далее –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5. Основанием для начала процедуры (действия) по оказанию государственной услуги является получение услугодателем заявления и необходимых документов услугополучателя, на государственном или русском языках для оказания государственной услуги,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государством", утвержденного постановлением Правительства Республики Казахстан от 16 апреля 2014 года № 358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Процедуры (действия), входящие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прием документов специалистом канцелярии услугодателя и регистрация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рассмотрение заявления руководителем услугодателя и наложение резолюции;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изучение и проверка достоверности представленного акта определения кадастровой (оценочной) стоимости земельного участка ответственным специалистом услугодателя и направление для утверждения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 рассматривает, утверждает акт кадастровой (оценочной) стоимости земельного участка и передает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специалист канцелярии услугодателя выдает результат оказания государственной услуги 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Максимально допустимое время ожидания для сдачи пакета документов –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Максимально допустимое время обслуживания –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ответственный специалист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Описание последовательности процедур (действий) между структурными подразделениями (работниками) услугодателя отражен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специалист канцелярии услугодателя принимает и регистрирует документы представленные услугополучателем. После регистрации передает пакет документов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рассматривает поступившие документы и передает ответственному специалисту услугодателя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специалист услугодателя изучает, проверяет достоверность представленного акта определения кадастровой (оценочной) стоимости земельного участка и направляет для утверждения руководителю услугодателя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 рассматривает, утверждает акт кадастровой (оценочной) стоимости земельного участка и передает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специалист канцелярии услугодателя выдает результат оказания государственной услуги получателю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Срок оказания государственной услуги установлен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составляет: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 момента сдачи пакета документов услугодателю, в ЦОН – 3 (три)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в ЦОН день приема документов не входит в срок оказания государственной услуги (при этом услугодатель представляет результат оказания государственной услуги за день до окончания срока оказания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максимально допустимое время ожидания для сдачи пакета документов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максимально допустимое время обслуживания –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ЦОНом, а также</w:t>
      </w:r>
      <w:r>
        <w:br/>
      </w:r>
      <w:r>
        <w:rPr>
          <w:rFonts w:ascii="Times New Roman"/>
          <w:b/>
          <w:i w:val="false"/>
          <w:color w:val="000000"/>
        </w:rPr>
        <w:t>порядка использования информационных систем в</w:t>
      </w:r>
      <w:r>
        <w:br/>
      </w:r>
      <w:r>
        <w:rPr>
          <w:rFonts w:ascii="Times New Roman"/>
          <w:b/>
          <w:i w:val="false"/>
          <w:color w:val="000000"/>
        </w:rPr>
        <w:t>процессе оказания 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10. Для получения государственной услуги услугополучатель либо его представитель (по нотариально заверенной доверенности) представляет в ЦОН необходимые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Сведения о документах, удостоверяющих личность услугополучателя, являющиеся государственными электронными информационными ресурсами, работник ЦОНа получает посредством информационной системы мониторинга оказания государственных услуг из соответствующих государственных информационных систем в форме электронных данных, подписанные электронно-цифровой подписью.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Работник ЦОНа сверяет подлинность оригиналов документов со сведениями, представленными из государственных информационных систем государственных органов, после чего возвращает оригиналы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Выдача результата государственной услуги осуществляется при личном обращении (либо его представителе (по нотариально заверенной доверенности) в ЦОН посредством "окон".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11. При приеме документов через услугодателя или ЦОН услугополучателю выдается талон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фамилии, имени, отчества работника ЦОНа,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фамилии, имени, отчества услугополучателя, фамилии, имени, отчества представителя услугополучателя и их контактные телефоны.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Описание порядка обращения в ЦОН приведено в графической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Работник ЦОНа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ЦОНе выдача документов услугополучателю осуществляется его работником на основании расписки, при предъявлении удостоверения личности и доверенности.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случаях, если услугополучатель не обратился за результатом услуги в указанный срок, ЦОН обеспечивает их хранение в течение одного месяца, после чего передает их услугодателю для дальнейшего хранения.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услугополучателя в ЦОН за получением готовых документов по истечению одного месяца, ЦОН в течение одного рабочего дня делает запрос услугодателю. Услугодатель в течение одного рабочего дня направляет готовые документы в ЦОН, после чего ЦОН выдает готовые документы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работник ЦОНа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13. Услугополучатель имеет возможность получения информации о порядке оказания государственной услуги в режиме удаленного доступа посредством единого контакт-центра по вопросам оказания государственных услуг.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14. Единый контакт-центр по вопросам оказания государственных услуг: 1414.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15. График работы: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услугодателя – с понедельника по пятницу с 9.00 до 18.00 часов с перерывом на обед с 13.00 до 14.00 часов, кроме выходных и праздничных дней, согласно трудовому законодательству Республики Казахстан. Государственная услуга оказывается в порядке очереди, без предварительной записи и ускоренного обслуживания;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ЦОНа – с понедельника по субботу включительно, за исключением выходных и праздничных дней, в соответствии с установленным графиком работы с 9-00 до 20-00 без перерыва. Государственная услуга оказывается в порядке (электронной) очереди, возможно бронирование электронной очереди посредством портала.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16.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Центром и порядка использования ПЭП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пунктом 16 в соответствии с </w:t>
      </w:r>
      <w:r>
        <w:rPr>
          <w:rFonts w:ascii="Times New Roman"/>
          <w:b w:val="false"/>
          <w:i w:val="false"/>
          <w:color w:val="ff0000"/>
          <w:sz w:val="28"/>
        </w:rPr>
        <w:t xml:space="preserve"> 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26.11.2014 № 4/982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</w:tbl>
    <w:bookmarkStart w:name="z1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Описание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структурными подразделениями (работниками) услугодателя</w:t>
      </w:r>
    </w:p>
    <w:bookmarkEnd w:id="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13"/>
        <w:gridCol w:w="1128"/>
        <w:gridCol w:w="1709"/>
        <w:gridCol w:w="1710"/>
        <w:gridCol w:w="3420"/>
        <w:gridCol w:w="1710"/>
        <w:gridCol w:w="1710"/>
      </w:tblGrid>
      <w:tr>
        <w:trPr>
          <w:trHeight w:val="30" w:hRule="atLeast"/>
        </w:trPr>
        <w:tc>
          <w:tcPr>
            <w:tcW w:w="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ональ-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канце-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нитель)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 кан-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опи-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 до-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Изучение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достовер-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 опре-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вой (оце-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ночной)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стоимости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 до-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утвер-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 ка-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дастровой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(оценоч-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стоимости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но-рас-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пакета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поступив-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ших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нителю)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руко-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канцеля-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рию 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(одного)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(одного)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(одного)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следую-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</w:tbl>
    <w:bookmarkStart w:name="z21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через ЦОН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5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"Утверждение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кадастровой (оценочной)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стоимости конкретных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участков,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продаваемых в частную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собственность государством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4 в соответствии с </w:t>
      </w:r>
      <w:r>
        <w:rPr>
          <w:rFonts w:ascii="Times New Roman"/>
          <w:b w:val="false"/>
          <w:i w:val="false"/>
          <w:color w:val="ff0000"/>
          <w:sz w:val="28"/>
        </w:rPr>
        <w:t xml:space="preserve"> 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26.11.2014 № 4/982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при обращении услугополучателя к услугодателю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6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через ПЭП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через Центр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7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7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24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  <w:r>
        <w:rPr>
          <w:rFonts w:ascii="Times New Roman"/>
          <w:b w:val="false"/>
          <w:i/>
          <w:color w:val="000000"/>
          <w:sz w:val="28"/>
        </w:rPr>
        <w:t>ЦОН – Центр обслуживания населения,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ИИН – индивидуальный индетификационный номер,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БИН – бизнес-идентфикационный номер,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ЭЦП – электронно-цифровая подпись,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ШЭП – шлюз "электронного правительства",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АРМ РШЭП – автоматизированное рабочее место региональный шлюз "электронного правительства",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Срок оказания услуги по Стандарту – 3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мая 2014 года № 2/385</w:t>
            </w:r>
          </w:p>
        </w:tc>
      </w:tr>
    </w:tbl>
    <w:bookmarkStart w:name="z23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"Утверждение землеустроительных проектов по</w:t>
      </w:r>
      <w:r>
        <w:br/>
      </w:r>
      <w:r>
        <w:rPr>
          <w:rFonts w:ascii="Times New Roman"/>
          <w:b/>
          <w:i w:val="false"/>
          <w:color w:val="000000"/>
        </w:rPr>
        <w:t>формированию земельных участков"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Государственная услуга "Утверждение землеустроительных проектов по формированию земельных участков" (далее - государственная услуга) оказывается коммунальным государственным учреждением "Управление земельных отношений города Алматы"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Прием документов и выдача результатов государственной услуги осуществляются при непосредственном обращении к услугодателю, а также через Центры обслуживания населения (далее – ЦОН), веб-портал "электронного правительства" www.egov.kz или веб-портал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"Е-лицензирование" www.elicense.kz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– приказ об утверждении землеустроительного проекта по формированию земельного участка (далее – приказ).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Форма предоставления результата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случае обращения за получением приказа об утверждении землеустроительного проекта по формированию земельного участка на бумажном носителе, результат оказания государственной услуги оформляется в электронном формате, распечатывается и заверяется печатью и подписью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4. Государственная услуга оказывается бесплатно физическим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и юридическим лицам (далее –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5. Основанием для начала процедуры (действия) по оказанию государственной услуги является получение услугодателем заявления и необходимых документов или электронного запроса услугополучателя, на государственном или русском языках для оказания государственной услуги,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"Утверждение землеустроительных проектов по формированию земельных участков", утвержденного постановлением Правительства Республики Казахстан от 16 апреля 2014 года № 358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Процедуры (действия), входящие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прием документов специалистом канцелярии услугодателя и регистрация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рассмотрение заявления руководителем услугодателя и наложение резолюции;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рассмотрение заявления и проверка представленных документов на соответствие законодательству ответственным специалистом услугодателя, подготовка приказа и направление на подпись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 проверяет обоснованность исполнения документа, подписывает приказ и передает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специалист канцелярии услугодателя выдает результат оказания государственной услуги 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Максимально допустимое время ожидания для сдачи пакета документов –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Максимально допустимое время обслуживания –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ответственный специалист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Описание последовательности процедур (действий) между структурными подразделениями (работниками) услугодателя отражен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специалист канцелярии услугодателя принимает и регистрирует документы представленные услугополучателем. После регистрации передает пакет документов руководителю услугодателя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рассматривает поступившие документы и передает ответственному специалисту услугодателя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специалист услугодателя рассматривает поступившие документы на соответствие законодательству, проверяет полноту поступивших документов, подготавливает приказ либо мотивированный ответ об отказе и направляет на подпись руководителю услугодателя в течение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 проверяет обоснованность исполнения документа, подписывает и передает в канцелярию услугодателя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специалист канцелярии услугодателя выдает приказ либо мотивированный ответ об отказе услугополучателю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Срок оказания государственной услуги установлен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составляет: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 момента сдачи пакета документов услугодателю, в ЦОН, а также при обращении на портал – 7 (семь)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в ЦОН день приема документов не входит в срок оказания государственной услуги (при этом услугодатель представляет результат оказания государственной услуги за день до окончания срока оказания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максимально допустимое время ожидания для сдачи пакета документов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максимально допустимое время обслуживания –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ЦОНом, а также</w:t>
      </w:r>
      <w:r>
        <w:br/>
      </w:r>
      <w:r>
        <w:rPr>
          <w:rFonts w:ascii="Times New Roman"/>
          <w:b/>
          <w:i w:val="false"/>
          <w:color w:val="000000"/>
        </w:rPr>
        <w:t>порядка использования информационных систем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10. Для получения государственной услуги услугополучатель либо его представитель (по нотариально заверенной доверенности) представляет в ЦОН необходимые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Сведения о документах, удостоверяющих личность услугополучателя, являющиеся государственными электронными информационными ресурсами, работник ЦОНа получает посредством информационной системы мониторинга оказания государственных услуг из соответствующих государственных информационных систем в форме электронных данных, подписанные электронно-цифровой подписью.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Работник ЦОНа сверяет подлинность оригиналов документов со сведениями, представленными из государственных информационных систем государственных органов, после чего возвращает оригиналы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Выдача результата государственной услуги осуществляется при личном обращении (либо его представителе (по нотариально заверенной доверенности) в ЦОН посредством "окон".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11. При приеме документов через услугодателя или ЦОН услугополучателю выдается талон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фамилии, имени, отчества работника ЦОНа,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фамилии, имени, отчества услугополучателя, фамилии, имени, отчества представителя услугополучателя и их контактные телефоны.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Описание порядка обращения в ЦОН приведено в графической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Работник ЦОНа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ЦОНе выдача документов услугополучателю осуществляется его работником на основании расписки, при предъявлении удостоверения личности и доверенности.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случаях, если услугополучатель не обратился за результатом услуги в указанный срок, ЦОН обеспечивает их хранение в течение одного месяца, после чего передает их услугодателю для дальнейшего хранения.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услугополучателя в ЦОН за получением готовых документов по истечению одного месяца, ЦОН в течение одного рабочего дня делает запрос услугодателю. Услугодатель в течение одного рабочего дня направляет готовые документы в ЦОН, после чего ЦОН выдает готовые документы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случае обращения через портал, услугополучателю в "личный кабинет" направляется уведомление – отчет о принятии запроса для представления государственной услуги с указанием даты и времени получения результата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работник ЦОНа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13. Услугополучатель имеет возможность получения государственной услуги в электронной форме через портал при условии наличия ЭЦП.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14.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 контакт-центра по вопросам оказания государственных услуг.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15. Единый контакт-центр по вопросам оказания государственных услуг: 1414.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16. График работы: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услугодателя – с понедельника по пятницу с 9.00 до 18.00 часов с перерывом на обед с 13.00 до 14.00 часов, кроме выходных и праздничных дней, согласно трудовому законодательству Республики Казахстан. Государственная услуга оказывается в порядке очереди, без предварительной записи и ускоренного обслуживания;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ЦОНа – с понедельника по субботу включительно, за исключением выходных и праздничных дней, в соответствии с установленным графиком работы с 9-00 до 20-00 без перерыва. Государственная услуга оказывается в порядке (электронной) очереди, возможно бронирование электронной очереди посредством портала;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портала – круглосуточно (за исключением технических перерывов в связи с проведением ремонтных работ).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17. Пошаговые действия и решения услугодателя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1 – процесс ввода услугополучателем ИИН/БИН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условие 1 – проверка на Портале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электронно-цифровой подписи (далее – ЭЦП)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 – ШЭП) в автоматизированном рабочем месте региональный шлюз "электронного правительства" (далее – АРМ РШЭП)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процесс 6 – получение услугополучателем результата услуги (уведомление в форме электронного документа) сформированный Порталом.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18. Диаграмма функционального взаимодействия информационных систем, задействованных при оказании государственной услуги через Портал, приведена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Центром и порядка использования ПЭП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пунктом 19 в соответствии с </w:t>
      </w:r>
      <w:r>
        <w:rPr>
          <w:rFonts w:ascii="Times New Roman"/>
          <w:b w:val="false"/>
          <w:i w:val="false"/>
          <w:color w:val="ff0000"/>
          <w:sz w:val="28"/>
        </w:rPr>
        <w:t xml:space="preserve"> 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26.11.2014 № 4/982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</w:tbl>
    <w:bookmarkStart w:name="z33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Описание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структурными подразделениями (работниками) услугодателя</w:t>
      </w:r>
    </w:p>
    <w:bookmarkEnd w:id="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32"/>
        <w:gridCol w:w="1522"/>
        <w:gridCol w:w="1674"/>
        <w:gridCol w:w="1674"/>
        <w:gridCol w:w="2848"/>
        <w:gridCol w:w="1675"/>
        <w:gridCol w:w="1675"/>
      </w:tblGrid>
      <w:tr>
        <w:trPr>
          <w:trHeight w:val="30" w:hRule="atLeast"/>
        </w:trPr>
        <w:tc>
          <w:tcPr>
            <w:tcW w:w="1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ональ-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канце-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нитель)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 кан-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опи-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 до-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соот-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законода-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тельству,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обосно-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до-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кумента,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канце-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лярию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но-рас-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пакета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поступив-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ших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нителю)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 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канцеля-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рию 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(одного)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(одного)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(трех)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(одного)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(одного)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следую-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оказания государственной услуги через ЦОН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5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систем, задействованных при оказании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через Портал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5339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"Утверждение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землеустроительных проектов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формированию земельных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"Утверждение землеустроительных проектов по формированию земельных участков"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4 в соответствии с </w:t>
      </w:r>
      <w:r>
        <w:rPr>
          <w:rFonts w:ascii="Times New Roman"/>
          <w:b w:val="false"/>
          <w:i w:val="false"/>
          <w:color w:val="ff0000"/>
          <w:sz w:val="28"/>
        </w:rPr>
        <w:t xml:space="preserve"> 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26.11.2014 № 4/982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при обращении услугополучателя к услугодателю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6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через ПЭП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5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через Центр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5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24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ЦОН – Центр обслуживания населения,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ИИН – индивидуальный идентификационный номер,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БИН – бизнес-идентификационный номер,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ЭЦП – электронно-цифровая подпись,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ШЭП – шлюз "электронного правительства",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АРМ РШЭП – автоматизированное рабочее место региональный шлюз "электронного правительства",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Срок оказания услуги по Стандарту – 7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мая 2014 года № 2/385</w:t>
            </w:r>
          </w:p>
        </w:tc>
      </w:tr>
    </w:tbl>
    <w:bookmarkStart w:name="z39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решения на изменение целевого назначения</w:t>
      </w:r>
      <w:r>
        <w:br/>
      </w:r>
      <w:r>
        <w:rPr>
          <w:rFonts w:ascii="Times New Roman"/>
          <w:b/>
          <w:i w:val="false"/>
          <w:color w:val="000000"/>
        </w:rPr>
        <w:t>земельного участка"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Государственная услуга "Выдача решения на изменение целевого назначения земельного участка" (далее - государственная услуга) оказывается акиматом города Алматы (далее - акимат) через коммунальное государственное учреждение "Управление земельных отношений города Алматы"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Прием документов и выдача результатов государственной услуги осуществляются при непосредственном обращении к услугодателю, а также через Центры обслуживания населения (далее – ЦОН), веб-портал "электронного правительства" www.egov.kz или веб-портал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"Е-лицензирование" www.elicense.kz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– постановление о выдаче решения на изменение целевого назначения земельного участка (далее – решение).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Форма предоставления результата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случае обращения за получением постановления о выдаче решения на бумажном носителе, результат оказания государственной услуги оформляется в электронном формате, распечатывается и заверяется печатью и подписью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4. Государственная услуга оказывается бесплатно физическим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и юридическим лицам (далее –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5. Основанием для начала процедуры (действия) по оказанию государственной услуги является получение услугодателем заявления и необходимых документов или электронного запроса услугополучателя, на государственном или русском языках для оказания государственной услуги,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решения на изменение целевого назначения земельного участка", утвержденного постановлением Правительства Республики Казахстан от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16 апреля 2014 года № 358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Процедуры (действия), входящие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прием документов специалистом канцелярии услугодателя и регистрация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рассмотрение заявления руководителем услугодателя и наложение резолюции;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рассмотрение заявления и проверка представленных документов ответственным специалистом услугодателя, подготовка и внесение материалов на заседание Земельной комиссии города Алматы (далее - комиссия);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рассмотрение материалов на комиссии и принятие 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подготовка проекта решения структурным подразделением услугодателя и направление в акимат для принятия 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принятие решения акиматом;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направление акиматом результата оказания государственной услуги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выдача результата оказания государственной услуги услугодателем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Максимально допустимое время ожидания для сдачи пакета документов –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Максимально допустимое время обслуживания –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ответственный специалист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структурное подразделение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акимат.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Описание последовательности процедур (действий) между структурными подразделениями (работниками) услугодателя отражен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специалист канцелярии услугодателя принимает и регистрирует документы представленные услугополучателем. После регистрации передает пакет документов руководителю услугодателя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рассматривает поступившие документы и передает ответственному специалисту услугодателя в течение 2 (двух) рабочий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специалист услугодателя рассматривает поступившие документы на соответствие законодательству, проверяет полноту поступивших документов, подготавливает и вносит материалы на заседание комиссии по предоставлению земельных участков в течение 10 (десяти)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после рассмотрения на заседании комиссии, принятие решения о возможности изменения целевого назначения земельного участка либо отказ оформляется в течение 5 (пяти)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структурное подразделение услугодателя подготавливает проект решения акимата об изменении целевого назначения земельного участка либо мотивированного отказа и направляет материалы в акимат для принятия решения в течение 7 (семи)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акимат принимает решение об изменении целевого назначения либо об отказе в течение 7 (семи)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акимат направляет решение услугодателю в течение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услугодатель направляет копию решения об изменении целевого назначения на земельный участок либо об отказе услугополучателю в течение 3 (трех)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Срок оказания государственной услуги установлен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составляет: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 момента сдачи пакета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услугодателю, в ЦОН – 37 (тридцать семь)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в ЦОН день приема документов не входит в срок оказания государственной услуги (при этом услугодатель представляет результат оказания государственной услуги за день до окончания срока оказания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на портал – 33 (тридцать три) рабочих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максимально допустимое время ожидания для сдачи пакета документов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максимально допустимое время обслуживания –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ЦОНом, а также</w:t>
      </w:r>
      <w:r>
        <w:br/>
      </w:r>
      <w:r>
        <w:rPr>
          <w:rFonts w:ascii="Times New Roman"/>
          <w:b/>
          <w:i w:val="false"/>
          <w:color w:val="000000"/>
        </w:rPr>
        <w:t>порядка использования информационных систем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10. Для получения государственной услуги услугополучатель либо его представитель (по нотариально заверенной доверенности) представляет в ЦОН необходимые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Сведения о документах, удостоверяющих личность услугополучателя, являющиеся государственными электронными информационными ресурсами, работник ЦОНа получает посредством информационной системы мониторинга оказания государственных услуг из соответствующих государственных информационных систем в форме электронных данных, подписанные электронно-цифровой подписью.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Работник ЦОНа сверяет подлинность оригиналов документов со сведениями, представленными из государственных информационных систем государственных органов, после чего возвращает оригиналы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Выдача результата государственной услуги осуществляется при личном обращении (либо его представителе (по нотариально заверенной доверенности) в ЦОН посредством "окон".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11. При приеме документов через услугодателя или ЦОН услугополучателю выдается талон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фамилии, имени, отчества работника ЦОНа,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фамилии, имени, отчества услугополучателя, фамилии, имени, отчества представителя услугополучателя и их контактные телефоны.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Описание порядка обращения в ЦОН приведено в графической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Работник ЦОНа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ЦОНе выдача документов услугополучателю осуществляется его работником на основании расписки, при предъявлении удостоверения личности и доверенности.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случаях, если услугополучатель не обратился за результатом услуги в указанный срок, ЦОН обеспечивает их хранение в течение одного месяца, после чего передает их услугодателю для дальнейшего хранения.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услугополучателя в ЦОН за получением готовых документов по истечению одного месяца, ЦОН в течение одного рабочего дня делает запрос услугодателю. Услугодатель в течение одного рабочего дня направляет готовые документы в ЦОН, после чего ЦОН выдает готовые документы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В случае обращения через портал, услугополучателю в "личный кабинет" направляется уведомление–отчет о принятии запроса для представления государственной услуги с указанием даты и времени получения результата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работник ЦОНа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13. Услугополучатель имеет возможность получения государственной услуги в электронной форме через портал при условии наличия ЭЦП.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14.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 контакт-центра по вопросам оказания государственных услуг.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15. Единый контакт-центр по вопросам оказания государственных услуг: 1414.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16. График работы: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услугодателя – с понедельника по пятницу с 9.00 до 18.00 часов с перерывом на обед с 13.00 до 14.00 часов, кроме выходных и праздничных дней, согласно трудовому законодательству Республики Казахстан. Государственная услуга оказывается в порядке очереди, без предварительной записи и ускоренного обслуживания;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ЦОНа – с понедельника по субботу включительно, за исключением выходных и праздничных дней, в соответствии с установленным графиком работы с 9-00 до 20-00 без перерыва. Государственная услуга оказывается в порядке (электронной) очереди, возможно бронирование электронной очереди посредством портала;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портала – круглосуточно (за исключением технических перерывов в связи с проведением ремонтных работ).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17. Пошаговые действия и решения услугодателя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1 – процесс ввода услугополучателем ИИН/БИН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условие 1 – проверка на Портале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электронно-цифровой подписи (далее – ЭЦП)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 – ШЭП) в автоматизированном рабочем месте региональный шлюз "электронного правительства" (далее – АРМ РШЭП)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процесс 6 – получение услугополучателем результата услуги (уведомление в форме электронного документа) сформированный Порталом.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18. Диаграмма функционального взаимодействия информационных систем, задействованных при оказании государственной услуги через Портал, приведена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Центром и порядка использования ПЭП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пунктом 19 в соответствии с </w:t>
      </w:r>
      <w:r>
        <w:rPr>
          <w:rFonts w:ascii="Times New Roman"/>
          <w:b w:val="false"/>
          <w:i w:val="false"/>
          <w:color w:val="ff0000"/>
          <w:sz w:val="28"/>
        </w:rPr>
        <w:t xml:space="preserve"> 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26.11.2014 № 4/982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</w:tbl>
    <w:bookmarkStart w:name="z49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Описание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структурными подразделениями (работниками) услугодателя</w:t>
      </w:r>
    </w:p>
    <w:bookmarkEnd w:id="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18"/>
        <w:gridCol w:w="1134"/>
        <w:gridCol w:w="1247"/>
        <w:gridCol w:w="1247"/>
        <w:gridCol w:w="1571"/>
        <w:gridCol w:w="6183"/>
      </w:tblGrid>
      <w:tr>
        <w:trPr>
          <w:trHeight w:val="30" w:hRule="atLeast"/>
        </w:trPr>
        <w:tc>
          <w:tcPr>
            <w:tcW w:w="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ональ-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канце-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нитель)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на заседании комиссии и принятие решения о возможности изменения целевого назначения земельного участка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опи-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 до-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соот-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законода-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тельству,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заседание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поступивших материалов и принятие решения о возможности удовлетворения заявления либо в отказе на изменение целевого назначения земельного участка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но-рас-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пакета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поступив-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ших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нителю)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мате-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риалов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поступивших материалов и принятие решения о возможности удовлетворения заявления либо в отказе на изменение целевого назначения земельного участка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(одного)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(двух)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(десяти)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(одного)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следую-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/>
          <w:i w:val="false"/>
          <w:color w:val="000000"/>
          <w:sz w:val="28"/>
        </w:rPr>
        <w:t>Продолжение таблицы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7"/>
        <w:gridCol w:w="1959"/>
        <w:gridCol w:w="2423"/>
        <w:gridCol w:w="2423"/>
        <w:gridCol w:w="2424"/>
        <w:gridCol w:w="2424"/>
      </w:tblGrid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са, 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проекта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назначения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моти-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акимат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назначения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назначения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назначения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 услугополу-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но-рас-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проекта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назначения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моти-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акимат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назначения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назначения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назначения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7 (семи)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7 (семи) рабочих дней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 (двух)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(трех)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следую-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6 колонка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колонка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колонка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оказания государственной услуги через ЦОН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5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</w:tbl>
    <w:bookmarkStart w:name="z54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систем, задействованных при оказании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через Портал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5339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изменение целевого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назначения земельного участка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"Выдача решения на изменение целевого назначения земельного участка"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4 в соответствии с </w:t>
      </w:r>
      <w:r>
        <w:rPr>
          <w:rFonts w:ascii="Times New Roman"/>
          <w:b w:val="false"/>
          <w:i w:val="false"/>
          <w:color w:val="ff0000"/>
          <w:sz w:val="28"/>
        </w:rPr>
        <w:t xml:space="preserve"> 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26.11.2014 № 4/982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при обращении услугополучателя к услугодателю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4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через ПЭП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через Центр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0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24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  <w:r>
        <w:rPr>
          <w:rFonts w:ascii="Times New Roman"/>
          <w:b w:val="false"/>
          <w:i/>
          <w:color w:val="000000"/>
          <w:sz w:val="28"/>
        </w:rPr>
        <w:t>ЦОН – Центр обслуживания населения,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ИИН – индивидуальный идентификационный номер,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БИН – бизнес-идентификационный номер,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ЭЦП – электронно-цифровая подпись,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ШЭП – шлюз "электронного правительства",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АРМ РШЭП – автоматизированное рабочее место региональный шлюз "электронного правительства",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Срок оказания услуги по Стандарту – 37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мая 2014 года № 2/385</w:t>
            </w:r>
          </w:p>
        </w:tc>
      </w:tr>
    </w:tbl>
    <w:bookmarkStart w:name="z57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разрешения на использование земельного</w:t>
      </w:r>
      <w:r>
        <w:br/>
      </w:r>
      <w:r>
        <w:rPr>
          <w:rFonts w:ascii="Times New Roman"/>
          <w:b/>
          <w:i w:val="false"/>
          <w:color w:val="000000"/>
        </w:rPr>
        <w:t>участка для изыскательских работ"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Государственная услуга "Выдача разрешения на использование земельного участка для изыскательских работ" (далее - государственная услуга) оказывается акиматом города Алматы (далее - акимат) через коммунальное государственное учреждение "Управление земельных отношений города Алматы"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Прием документов и выдача результатов государственной услуги осуществляются при непосредственном обращении к услугодателю, а также через Центры обслуживания населения (далее – ЦОН), веб-портал "электронного правительства" www.egov.kz или веб-портал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"Е-лицензирование" www.elicense.kz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– распоряжение о выдаче разрешения на использование земельного участка для изыскательских работ (далее – разрешение).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Форма предоставления результата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случае обращения за получением распоряжения о выдаче разрешения на использование земельного участка для изыскательских работ на бумажном носителе, результат оказания государственной услуги оформляется в электронном формате, распечатывается и заверяется печатью и подписью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4. Государственная услуга оказывается бесплатно физическим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и юридическим лицам (далее –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5. Основанием для начала процедуры (действия) по оказанию государственной услуги является получение услугодателем заявления и необходимых документов или электронного запроса услугополучателя, на государственном или русском языках для оказания государственной услуги,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разрешения на использование земельного участка для изыскательских работ", утвержденного постановлением Правительства Республики Казахстан от 16 апреля 2014 года № 358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Процедуры (действия), входящие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прием документов специалистом канцелярии услугодателя и регистрация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рассмотрение заявления руководителем услугодателя и наложение резолюции;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рассмотрение заявления и проверка представленных документов на соответствие законодательству ответственным специалистом услугодателя, направление на согласование в соответствующие уполномоченные органы;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подготовка ответственным специалистом услугодателя проекта решения акимата о выдаче разрешения на использование земельного участка для изыскательских работ либо об отказе и направление материалов в акимат для принятия решения о выдаче или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принятие решения акиматом. Направление результата оказания государственной услуги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выдача результата оказания государственной услуги услугодателем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Максимально допустимое время ожидания для сдачи пакета документов –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Максимально допустимое время обслуживания –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ответственный специалист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уполномоченные органы;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акимат.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Описание последовательности процедур (действий) между структурными подразделениями (работниками) услугодателя отражен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специалист канцелярии услугодателя принимает и регистрирует документы представленные услугополучателем. После регистрации передает пакет документов руководителю услугодателя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рассматривает поступившие документы и передает ответственному специалисту услугодателя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специалист услугодателя рассматривает поступившие документы на соответствие законодательству, проверяет полноту документов, направляет на согласование в соответствующие уполномоченные органы;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подготовка ответственным специалистом услугодателя проекта решения акимата о выдаче разрешения на использование земельного участка для изыскательских работ либо об отказе и направление материалов в акимат для принятия решения о выдаче или об отказе в течение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акимат принимает решение о выдаче разрешения на использование земельного участка для изыскательских работ либо об отказе и направляет результат оказания государственной услуги услугодателю в течение 4 (четырех)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услугодатель выдает результат оказания государственной услуги услугополучателю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Срок оказания государственной услуги установлен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составляет: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 момента сдачи пакета документов услугодателю, в ЦОН, а также при обращении на портал – 10 (десять)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в ЦОН день приема документов не входит в срок оказания государственной услуги (при этом услугодатель представляет результат оказания государственной услуги за день до окончания срока оказания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максимально допустимое время ожидания для сдачи пакета документов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максимально допустимое время обслуживания –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ЦОНом, а также</w:t>
      </w:r>
      <w:r>
        <w:br/>
      </w:r>
      <w:r>
        <w:rPr>
          <w:rFonts w:ascii="Times New Roman"/>
          <w:b/>
          <w:i w:val="false"/>
          <w:color w:val="000000"/>
        </w:rPr>
        <w:t>порядка использования информационных систем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10. Для получения государственной услуги услугополучатель либо его представитель (по нотариально заверенной доверенности) представляет в ЦОН необходимые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Сведения о документах, удостоверяющих личность услугополучателя, являющиеся государственными электронными информационными ресурсами, работник ЦОНа получает посредством информационной системы мониторинга оказания государственных услуг из соответствующих государственных информационных систем в форме электронных данных, подписанные электронно-цифровой подписью.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Работник ЦОНа сверяет подлинность оригиналов документов со сведениями, представленными из государственных информационных систем государственных органов, после чего возвращает оригиналы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Выдача результата государственной услуги осуществляется при личном обращении (либо его представителе (по нотариально заверенной доверенности) в ЦОН посредством "окон".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11. При приеме документов через услугодателя или ЦОН услугополучателю выдается талон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фамилии, имени, отчества работника ЦОНа,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фамилии, имени, отчества услугополучателя, фамилии, имени, отчества представителя услугополучателя и их контактные телефоны.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Описание порядка обращения в ЦОН приведено в графической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Работник ЦОНа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ЦОНе выдача документов услугополучателю осуществляется его работником на основании расписки, при предъявлении удостоверения личности и доверенности.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случаях, если услугополучатель не обратился за результатом услуги в указанный срок, ЦОН обеспечивает их хранение в течение одного месяца, после чего передает их услугодателю для дальнейшего хранения.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услугополучателя в ЦОН за получением готовых документов по истечению одного месяца, ЦОН в течение одного рабочего дня делает запрос услугодателю. Услугодатель в течение одного рабочего дня направляет готовые документы в ЦОН, после чего ЦОН выдает готовые документы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случае обращения через портал, услугополучателю в "личный кабинет" направляется уведомление–отчет о принятии запроса для представления государственной услуги с указанием даты и времени получения результата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работник ЦОНа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13. Услугополучатель имеет возможность получения государственной услуги в электронной форме через портал при условии наличия ЭЦП.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14.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 контакт-центра по вопросам оказания государственных услуг.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15. Единый контакт-центр по вопросам оказания государственных услуг: 1414.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16. График работы: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услугодателя – с понедельника по пятницу с 9.00 до 18.00 часов с перерывом на обед с 13.00 до 14.00 часов, кроме выходных и праздничных дней, согласно трудовому законодательству Республики Казахстан. Государственная услуга оказывается в порядке очереди, без предварительной записи и ускоренного обслуживания;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ЦОНа – с понедельника по субботу включительно, за исключением выходных и праздничных дней, в соответствии с установленным графиком работы с 9-00 до 20-00 без перерыва. Государственная услуга оказывается в порядке (электронной) очереди, возможно бронирование электронной очереди посредством портала;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портала – круглосуточно (за исключением технических перерывов в связи с проведением ремонтных работ).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17. Пошаговые действия и решения услугодателя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1 – процесс ввода услугополучателем ИИН/БИН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условие 1 – проверка на Портале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электронно-цифровой подписи (далее – ЭЦП)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 – ШЭП) в автоматизированном рабочем месте региональный шлюз "электронного правительства" (далее – АРМ РШЭП)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процесс 6 – получение услугополучателем результата услуги (уведомление в форме электронного документа) сформированный Порталом.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18. Диаграмма функционального взаимодействия информационных систем, задействованных при оказании государственной услуги через Портал, приведена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Центром и порядка использования ПЭП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пунктом 19 в соответствии с </w:t>
      </w:r>
      <w:r>
        <w:rPr>
          <w:rFonts w:ascii="Times New Roman"/>
          <w:b w:val="false"/>
          <w:i w:val="false"/>
          <w:color w:val="ff0000"/>
          <w:sz w:val="28"/>
        </w:rPr>
        <w:t xml:space="preserve"> 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26.11.2014 № 4/982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</w:tbl>
    <w:bookmarkStart w:name="z67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Описание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между структурными подразделениями</w:t>
      </w:r>
      <w:r>
        <w:br/>
      </w:r>
      <w:r>
        <w:rPr>
          <w:rFonts w:ascii="Times New Roman"/>
          <w:b/>
          <w:i w:val="false"/>
          <w:color w:val="000000"/>
        </w:rPr>
        <w:t>(работниками) услугодателя</w:t>
      </w:r>
    </w:p>
    <w:bookmarkEnd w:id="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32"/>
        <w:gridCol w:w="1522"/>
        <w:gridCol w:w="1674"/>
        <w:gridCol w:w="1674"/>
        <w:gridCol w:w="2848"/>
        <w:gridCol w:w="1675"/>
        <w:gridCol w:w="1675"/>
      </w:tblGrid>
      <w:tr>
        <w:trPr>
          <w:trHeight w:val="30" w:hRule="atLeast"/>
        </w:trPr>
        <w:tc>
          <w:tcPr>
            <w:tcW w:w="1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ональ-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канце-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нитель)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опи-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 до-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соот-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законода-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тельству,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тов, на-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согла-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сование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ствующие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решения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земельно-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изыс-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земельно-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изыс-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но-рас-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пакета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поступив-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ших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нителю)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проекта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акимата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исполь-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изыс-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кательских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акимат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земельно-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изыс-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(одного)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(одного)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(трех)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(четырех)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(одного)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следую-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</w:tbl>
    <w:bookmarkStart w:name="z69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оказания государственной услуги через ЦОН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5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</w:tbl>
    <w:bookmarkStart w:name="z71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систем, задействованных при оказании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через Портал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5339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использование земельного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участка для изыскательских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"Выдача разрешения на</w:t>
      </w:r>
      <w:r>
        <w:br/>
      </w:r>
      <w:r>
        <w:rPr>
          <w:rFonts w:ascii="Times New Roman"/>
          <w:b/>
          <w:i w:val="false"/>
          <w:color w:val="000000"/>
        </w:rPr>
        <w:t>использование земельного участка для изыскательских работ"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4 в соответствии с </w:t>
      </w:r>
      <w:r>
        <w:rPr>
          <w:rFonts w:ascii="Times New Roman"/>
          <w:b w:val="false"/>
          <w:i w:val="false"/>
          <w:color w:val="ff0000"/>
          <w:sz w:val="28"/>
        </w:rPr>
        <w:t xml:space="preserve"> 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26.11.2014 № 4/982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при обращении услугополучателя к услугодателю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6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через ПЭП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1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через Центр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4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24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  <w:r>
        <w:rPr>
          <w:rFonts w:ascii="Times New Roman"/>
          <w:b w:val="false"/>
          <w:i/>
          <w:color w:val="000000"/>
          <w:sz w:val="28"/>
        </w:rPr>
        <w:t>ЦОН - Центр обслуживания населения,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ИИН – индивидуальный идентификационный номер,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БИН – бизнес-идентификационный номер,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ЭЦП – электронно-цифровая подпись,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ШЭП – шлюз "электронного правительства",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АРМ РШЭП – автоматизированное рабочее место региональный шлюз "электронного правительства",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Срок оказания услуги по Стандарту – 10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header.xml" Type="http://schemas.openxmlformats.org/officeDocument/2006/relationships/header" Id="rId3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