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a963" w14:textId="86da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 и сельского хозяйства,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21 мая 2014 года N 2/379. Зарегистрировано в Департаменте юстиции города Алматы 16 июня 2014 года за N 1061. Утратило силу постановлением акимата города Алматы от 10 февраля 2016 года № 1/48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10.02.2016 № 1/48.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31 декабря 2013 года № 1542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февраля 2014 года № 134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услуг по подаче воды сельскохозяйственным товаропроизводителям"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5 марта 2014 года № 199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"Аттестация производителей оригинальных, элитных семян, семян первой, второй и третьей репродукции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семян"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о наличии личного подсобного хозяйства"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производителей оригинальных, элитных семян, семян первой, второй и третьей репродукции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семян"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услуг по подаче воды сельскохозяйственным товаропроизводителям"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предпринимательства, индустриально-инновационного развития и сельского хозяйства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 2014 года № 2/379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регламент оказания государственной услуги "Выдача справок о наличии личного подсобного хозяйства" (далее – государственная услуга) разработан на основании Стандарта государственной услуги "Выдача справок о наличии личного подсобного хозяйства"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1542 от 31 декабря 2013 года "Об утверждении стандартов государственных услуг в области животноводства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акиматом города Алматы через коммунальное государственное учреждение "Управление сельского хозяйства города Алматы" (далее - услугодатель), по адресу: город Алматы, площадь Республики, 4, кабинет 216, телефон: 8 (727) 271-66-90, 272-23-08.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осуществляется на альтернативной основе через услугодателя, веб-портал "электронного правительства": www.e.gov.kz (далее - портал), а также центры обслуживания населения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13.04.2015 № 2/232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и (или) в центр справка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через портал: справка о наличии личного подсобного хозяйства,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Для получения государственной услуги услугополучатель либо его представитель (по нотариально заверенной доверенности)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о наличии личного подсобного хозяйства", утвержденного постановлением Правительства Республики Казахстан от 31 декабря 2013 года № 1542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 осуществляет прием документов и их регистрацию в течении 5 минут и направляет их с результатом услуги руководству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 в течении 15 минут и подписывает результат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выдает услугополучателю подписанную справку о наличии личного подсобного хозяйства в течении 10 минут под роспись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 направляет документы руководству для ознакомления и подписания результата услуги в течении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ознакамливается, подписывает и отправляет документы с результатом услуги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выдает услугополучателю подписанную справку о наличии личного подсобного хозяйства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(в части приема документов)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Для получения государственной услуги услугополучатель либо его представитель (по нотариально заверенной доверенности) представляет в Центр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документах,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После сдачи всех необходимых документов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Выдача результата государственной услуги осуществляется при личном обращении (либо его представителе (по нотариально заверенной доверенности) в Центр посредством "окон".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обращения в центр обслуживания населения приведено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 услугодателя государственная услуга оказывается с понедельника по пятницу включительно с 9.00 до 18.00 часов с перерывом на обед с 13.00 до 14.00 часов, кроме выходных и праздничных дней, согласно трудовому законодательству Республики Казахстан,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центре государственная услуга оказывается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часов до 20.00 часов без перерыва на обед. Прием осуществляется в порядке "электронной" очереди, без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портале прием документов осуществляется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24.11.2014 № 4/963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9617"/>
      </w:tblGrid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подсобного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9617"/>
      </w:tblGrid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подсобного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центр обслуживания населения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9617"/>
      </w:tblGrid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подсобного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5"/>
        <w:gridCol w:w="9245"/>
      </w:tblGrid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личного 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24.11.2014 № 4/963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"Выдача справок о наличии личного подсобного хозяйства"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 2014 года № 2/379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</w:t>
      </w:r>
      <w:r>
        <w:br/>
      </w:r>
      <w:r>
        <w:rPr>
          <w:rFonts w:ascii="Times New Roman"/>
          <w:b/>
          <w:i w:val="false"/>
          <w:color w:val="000000"/>
        </w:rPr>
        <w:t>элитных семян, семян первой, второй и третьей</w:t>
      </w:r>
      <w:r>
        <w:br/>
      </w:r>
      <w:r>
        <w:rPr>
          <w:rFonts w:ascii="Times New Roman"/>
          <w:b/>
          <w:i w:val="false"/>
          <w:color w:val="000000"/>
        </w:rPr>
        <w:t>репродукций и реализаторов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регламент государственной услуги "Аттестация производителей оригинальных, элитных семян, семян первой, второй и третьей репродукции и реализаторов семян" разработан на оснований Стандарта государственной услуги "Аттестация производителей оригинальных, элитных семян, семян первой, второй и третьей репродукции и реализаторов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"Аттестация производителей оригинальных, элитных семян, семян первой, второй и третьей репродукции и реализаторов семян" (далее – государственная услуга) оказывается акиматом города Алматы через коммунальное государственное учреждение "Управление сельского хозяйства города Алматы" (далее - услугодатель) по адресу: город Алматы, площадь Республики, 4, кабинет 216, телефон: 8(727)271-66-90, 272-23-08.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результата оказания государственной услуги осуществляется через услугодателя, а также через веб-портал "электронного правительства":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13.04.2015 № 2/232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оказываемой государственной услуги является выдача свидетельства об аттестации в форме электронного документа, удостоверенного электронной цифровой подписью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к услугодателю за получением свидетельства на бумажном носителе свидетельство об аттестации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обращении к услугодателю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на портал –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к заявлению или электронному запросу прикладываются документы по перечню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специалистом канцелярии услугодателя документов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оказания государственной услуги работнику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оказание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портале (в части приема документов) – круглосуточно (за исключением технических перерывов в связи с проведением ремонтных работ) – 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1 - процесс ввода услугополучателем индивидуального идентификационного номера / бизнес - идентификационного номера,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условия 1 – проверка на Портале подлинности данных о зарегистрированном услугополучателе через индивидуального идентификационного номера / бизнес - 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2 - формирование Порталом сообщения об отказе в авторизации в связи с имеющимся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условия - 2 проверка на портале срока действия регистрационного свидетельство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идентификационного номера / бизнес - идентификационного номера указанным в запросе, и индивидуального идентификационного номера/бизнес идентификационного номера указанным в регистрационном свидетельстве электронно-цифровой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4 -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5 - направление электронного документа (запроса услугополучателя) удостоверенного (подписанного) 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условия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сообщение об отказе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получения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электронно-цифровой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График работы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(в части приема документов)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24.11.2014 № 4/963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5"/>
        <w:gridCol w:w="9395"/>
      </w:tblGrid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реализаторов семян"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5"/>
        <w:gridCol w:w="9395"/>
      </w:tblGrid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реализаторов семян"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Портал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5"/>
        <w:gridCol w:w="9395"/>
      </w:tblGrid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третьей репродукции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реализаторов семян"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"Аттестация производителей оригинальных, элитных семян, семян первой, второй и третьей репродукции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24.11.2014 № 4/963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Оказание государственной услуги "Аттестация производителей оригинальных, элитных семян, семян первой, второй и третьей репродукций и </w:t>
      </w:r>
      <w:r>
        <w:rPr>
          <w:rFonts w:ascii="Times New Roman"/>
          <w:b w:val="false"/>
          <w:i/>
          <w:color w:val="000000"/>
          <w:sz w:val="28"/>
        </w:rPr>
        <w:t>реализаторов</w:t>
      </w:r>
      <w:r>
        <w:rPr>
          <w:rFonts w:ascii="Times New Roman"/>
          <w:b w:val="false"/>
          <w:i/>
          <w:color w:val="000000"/>
          <w:sz w:val="28"/>
        </w:rPr>
        <w:t xml:space="preserve"> семян"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 2014 года № 2/379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</w:t>
      </w:r>
      <w:r>
        <w:br/>
      </w:r>
      <w:r>
        <w:rPr>
          <w:rFonts w:ascii="Times New Roman"/>
          <w:b/>
          <w:i w:val="false"/>
          <w:color w:val="000000"/>
        </w:rPr>
        <w:t>воды сельскохозяйственным 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регламент государственной услуги "Субсидирование стоимости услуг по подаче воды сельскохозяйственным товаропроизводителям" разработан на основании Стандарта государственной услуги "Субсидирование стоимости услуг по подаче воды сельскохозяйственным товаропроизводителям",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акиматом города Алматы через коммунальное государственное учреждение "Управление сельского хозяйства города Алматы" (далее – услугодатель) по адресу: город Алматы, площадь Республики, 4, кабинет 216, телефон: 8(727)271-66-90, 272-23-08.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заявок и выдача результата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13.04.2015 № 2/232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действии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получение услугодателем заявлений и необходимых документов на государственном или русском языках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Процедуры (действия), входящие в состав процесса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заявки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регистрации в канцелярии пакета документов - 15(пятнадцать)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передачи пакета документов на рассмотрение специалисту услугодателя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последовательность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канцелярии услугодателя после поступления заявление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согласно резолюции отписывает заявление услугополучателя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специалист услугодателя проверят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проверки и анализа предоставленных документов специалист услугодателя оформляет результат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после оформления результата оказания государственной услуги специалист услугодателя передает на подпись руководителю услугодателя соответствующие документы и ставится гербовая печать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Срок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составляет 14 (четырнадцать) календарных дней с момента сдачи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Описание последовательности процедур (действий) между структурными подразделениями (работниками) услугодателя отражены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24.11.2014 № 4/963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8"/>
        <w:gridCol w:w="8752"/>
      </w:tblGrid>
      <w:tr>
        <w:trPr>
          <w:trHeight w:val="30" w:hRule="atLeast"/>
        </w:trPr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последовательность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услугодателя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6"/>
        <w:gridCol w:w="8954"/>
      </w:tblGrid>
      <w:tr>
        <w:trPr>
          <w:trHeight w:val="30" w:hRule="atLeast"/>
        </w:trPr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24.11.2014 № 4/963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