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6da963" w14:textId="86da96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животноводства и сельского хозяйства, оказываемых в городе Алматы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21 мая 2014 года N 2/379. Зарегистрировано в Департаменте юстиции города Алматы 16 июня 2014 года за N 1061. Утратило силу постановлением акимата города Алматы от 10 февраля 2016 года № 1/48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10.02.2016 № 1/48.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Законами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 апреля 2013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постановлениями Правительства Республики Казахстан от 31 декабря 2013 года № 1542 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животноводства"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24 февраля 2014 года № 134 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"Субсидирование стоимости услуг по подаче воды сельскохозяйственным товаропроизводителям"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5 марта 2014 года № 199 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"Аттестация производителей оригинальных, элитных семян, семян первой, второй и третьей репродукции и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реализаторов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семян"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справок о наличии личного подсобного хозяйства"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"Аттестация производителей оригинальных, элитных семян, семян первой, второй и третьей репродукции и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реализаторов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семян"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</w:t>
      </w:r>
      <w:r>
        <w:rPr>
          <w:rFonts w:ascii="Times New Roman"/>
          <w:b w:val="false"/>
          <w:i w:val="false"/>
          <w:color w:val="000000"/>
          <w:sz w:val="28"/>
        </w:rPr>
        <w:t xml:space="preserve"> "Субсидирование стоимости услуг по подаче воды сельскохозяйственным товаропроизводителям"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Управлению предпринимательства, индустриально-инновационного развития и сельского хозяйства города Алматы обеспечить государственную регистрацию данного постановления в органах юстиции, его официальное опубликование в средствах массовой информации и размещение на интернет-ресурсе акимата города Алматы.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Контроль за исполнением настоящего постановления возложить на заместителя акима города Алматы Е. Шорманова.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А. Есимов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3"/>
        <w:gridCol w:w="11557"/>
      </w:tblGrid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21 мая 2014 года № 2/379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 наличии личного подсобного хозяйства"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Настоящий регламент оказания государственной услуги "Выдача справок о наличии личного подсобного хозяйства" (далее – государственная услуга) разработан на основании Стандарта государственной услуги "Выдача справок о наличии личного подсобного хозяйства"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№ 1542 от 31 декабря 2013 года "Об утверждении стандартов государственных услуг в области животноводства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акиматом города Алматы через коммунальное государственное учреждение "Управление сельского хозяйства города Алматы" (далее - услугодатель), по адресу: город Алматы, площадь Республики, 4, кабинет 216, телефон: 8 (727) 271-66-90, 272-23-08.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осуществляется на альтернативной основе через услугодателя, веб-портал "электронного правительства": www.e.gov.kz (далее - портал), а также центры обслуживания населения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1 с изменениями, внесенными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13.04.2015 № 2/232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 обращении к услугодателю и (или) в центр справка о наличии личного подсобного хозяйства;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при обращении через портал: справка о наличии личного подсобного хозяйства, в форме электронного документа, удостоверенного электронной цифровой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через портал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на бесплатной основе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Для получения государственной услуги услугополучатель либо его представитель (по нотариально заверенной доверенности)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справок о наличии личного подсобного хозяйства", утвержденного постановлением Правительства Республики Казахстан от 31 декабря 2013 года № 1542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ответственный исполнитель услугодателя осуществляет прием документов и их регистрацию в течении 5 минут и направляет их с результатом услуги руководству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ознакамливается с документами в течении 15 минут и подписывает результат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выдает услугополучателю подписанную справку о наличии личного подсобного хозяйства в течении 10 минут под роспись в журнале по оказанию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ответственный исполнитель услугодателя направляет документы руководству для ознакомления и подписания результата услуги в течении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ознакамливается, подписывает и отправляет документы с результатом услуги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выдает услугополучателю подписанную справку о наличии личного подсобного хозяйства –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портале (в части приема документов) – круглосуточно (за исключением технических перерывов в связи с проведением ремонтных работ).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Для получения государственной услуги услугополучатель либо его представитель (по нотариально заверенной доверенности) представляет в Центр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Сведения о документах, удостоверяющих личность услугополучателя, являющиеся государственными электронными информационными ресурсами, работник Центра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Центра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10. После сдачи всех необходимых документов услугополучателю выдается расписка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Выдача результата государственной услуги осуществляется при личном обращении (либо его представителе (по нотариально заверенной доверенности) в Центр посредством "окон".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12. В случаях, когда услугополучатель не обратился за результатом услуги в указанный срок, Центр обеспечивает его хранение в течение одного месяца, после чего передает его в архив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порядка обращения в центр обслуживания населения приведено в графической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Пошаговые действия и решения услугодателя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электронно-цифровой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14. 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15. 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 услугодателя государственная услуга оказывается с понедельника по пятницу включительно с 9.00 до 18.00 часов с перерывом на обед с 13.00 до 14.00 часов, кроме выходных и праздничных дней, согласно трудовому законодательству Республики Казахстан, в порядке очереди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 центре государственная услуга оказывается с понедельника по субботу включительно, за исключением выходных и праздничных дней, согласно трудовому законодательству Республики Казахстан, в соответствии с установленным графиком работы с 9.00 часов до 20.00 часов без перерыва на обед. Прием осуществляется в порядке "электронной" очереди, без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на портале прием документов осуществляется круглосуточно (за исключением технических перерывов в связи с проведением ремонтных работ).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16.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отражены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16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24.11.2014 № 4/963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83"/>
        <w:gridCol w:w="9617"/>
      </w:tblGrid>
      <w:tr>
        <w:trPr>
          <w:trHeight w:val="30" w:hRule="atLeast"/>
        </w:trPr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"Выдача справок о 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подсобного хозяйства"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358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83"/>
        <w:gridCol w:w="9617"/>
      </w:tblGrid>
      <w:tr>
        <w:trPr>
          <w:trHeight w:val="30" w:hRule="atLeast"/>
        </w:trPr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"Выдача справок о 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подсобного хозяйства"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центр обслуживания населения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597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83"/>
        <w:gridCol w:w="9617"/>
      </w:tblGrid>
      <w:tr>
        <w:trPr>
          <w:trHeight w:val="30" w:hRule="atLeast"/>
        </w:trPr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"Выдача справок о 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подсобного хозяйства"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Портал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55"/>
        <w:gridCol w:w="9245"/>
      </w:tblGrid>
      <w:tr>
        <w:trPr>
          <w:trHeight w:val="30" w:hRule="atLeast"/>
        </w:trPr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"Выдача справок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наличии личного подсобного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"Выдача справок о наличии личного подсобного хозяйства"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24.11.2014 № 4/963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"Выдача справок о наличии личного подсобного хозяйства"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3"/>
        <w:gridCol w:w="11557"/>
      </w:tblGrid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21 мая 2014 года № 2/379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 производителей оригинальных,</w:t>
      </w:r>
      <w:r>
        <w:br/>
      </w:r>
      <w:r>
        <w:rPr>
          <w:rFonts w:ascii="Times New Roman"/>
          <w:b/>
          <w:i w:val="false"/>
          <w:color w:val="000000"/>
        </w:rPr>
        <w:t>элитных семян, семян первой, второй и третьей</w:t>
      </w:r>
      <w:r>
        <w:br/>
      </w:r>
      <w:r>
        <w:rPr>
          <w:rFonts w:ascii="Times New Roman"/>
          <w:b/>
          <w:i w:val="false"/>
          <w:color w:val="000000"/>
        </w:rPr>
        <w:t>репродукций и реализаторов семян"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Настоящий регламент государственной услуги "Аттестация производителей оригинальных, элитных семян, семян первой, второй и третьей репродукции и реализаторов семян" разработан на оснований Стандарта государственной услуги "Аттестация производителей оригинальных, элитных семян, семян первой, второй и третьей репродукции и реализаторов семян",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5 марта 2014 года № 199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"Аттестация производителей оригинальных, элитных семян, семян первой, второй и третьей репродукции и реализаторов семян" (далее – государственная услуга) оказывается акиматом города Алматы через коммунальное государственное учреждение "Управление сельского хозяйства города Алматы" (далее - услугодатель) по адресу: город Алматы, площадь Республики, 4, кабинет 216, телефон: 8(727)271-66-90, 272-23-08.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результата оказания государственной услуги осуществляется через услугодателя, а также через веб-портал "электронного правительства":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1 с изменениями, внесенными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13.04.2015 № 2/232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Результатом оказываемой государственной услуги является выдача свидетельства об аттестации в форме электронного документа, удостоверенного электронной цифровой подписью уполномоченного должностного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обращения к услугодателю за получением свидетельства на бумажном носителе свидетельство об аттестации оформляется в электронном формате, распечатывается, заверяется печатью и подписывается руководителем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на бесплатной основе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3. Основанием для начала действия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при обращении к услугодателю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при обращении на портал – электронный запрос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этом к заявлению или электронному запросу прикладываются документы по перечню указанному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Процедуры (действия), входящие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специалистом канцелярии услугодателя документов и регистрация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рассмотрение заявления и проверка представленных документов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оформление результата оказания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выдача результата оказания государственной услуги работнику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Максимально допустимое время ожидания для сдачи пакета документов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Максимально допустимое время обслуживания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оказание 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5.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На портале (в части приема документов) – круглосуточно (за исключением технических перерывов в связи с проведением ремонтных работ) – 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Пошаговые действия и решения услугодателя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1 - процесс ввода услугополучателем индивидуального идентификационного номера / бизнес - идентификационного номера,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условия 1 – проверка на Портале подлинности данных о зарегистрированном услугополучателе через индивидуального идентификационного номера / бизнес - идентификационного номера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2 - формирование Порталом сообщения об отказе в авторизации в связи с имеющимся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электронно-цифровой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условия - 2 проверка на портале срока действия регистрационного свидетельство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идентификационного номера / бизнес - идентификационного номера указанным в запросе, и индивидуального идентификационного номера/бизнес идентификационного номера указанным в регистрационном свидетельстве электронно-цифровой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4 -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5 - направление электронного документа (запроса услугополучателя) удостоверенного (подписанного) электронно-цифровой подписью услугополучателя через шлюз "электронного правительства" в автоматизированном рабочем месте региональный шлюз "электронного правительства"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условия 3 -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6 - формирование сообщение об отказе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– получения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электронно-цифровой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График работы при оказании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 обращении к услугодателю – с понедельника по пятницу с 9.00 до 18.00 часов, с перерывом на обед с 13.00 до 14.00 часов, кроме выходных и праздничных дней, согласно трудовому законодательству Республики Казахстан. Прием осуществляется в порядке очереди,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 портале (в части приема документов) – круглосуточно (за исключением технических перерывов в связи с проведением ремонтных работ).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отражены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9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24.11.2014 № 4/963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05"/>
        <w:gridCol w:w="9395"/>
      </w:tblGrid>
      <w:tr>
        <w:trPr>
          <w:trHeight w:val="30" w:hRule="atLeast"/>
        </w:trPr>
        <w:tc>
          <w:tcPr>
            <w:tcW w:w="2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"Аттестация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производителей оригинальных,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элитных семян, семян первой,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и третей репродукций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реализаторов семян"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05"/>
        <w:gridCol w:w="9395"/>
      </w:tblGrid>
      <w:tr>
        <w:trPr>
          <w:trHeight w:val="30" w:hRule="atLeast"/>
        </w:trPr>
        <w:tc>
          <w:tcPr>
            <w:tcW w:w="2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"Аттестация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производителей оригинальных,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элитных семян, семян первой,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и третей репродукций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реализаторов семян"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оказании государственной услуги через Портал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05"/>
        <w:gridCol w:w="9395"/>
      </w:tblGrid>
      <w:tr>
        <w:trPr>
          <w:trHeight w:val="30" w:hRule="atLeast"/>
        </w:trPr>
        <w:tc>
          <w:tcPr>
            <w:tcW w:w="2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"Аттестация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производителей оригинальных,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элитных семян, семян первой,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и третьей репродукции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реализаторов семян"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"Аттестация производителей оригинальных, элитных семян, семян первой, второй и третьей репродукции и реализаторов семян"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3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24.11.2014 № 4/963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 xml:space="preserve">Оказание государственной услуги "Аттестация производителей оригинальных, элитных семян, семян первой, второй и третьей репродукций и </w:t>
      </w:r>
      <w:r>
        <w:rPr>
          <w:rFonts w:ascii="Times New Roman"/>
          <w:b w:val="false"/>
          <w:i/>
          <w:color w:val="000000"/>
          <w:sz w:val="28"/>
        </w:rPr>
        <w:t>реализаторов</w:t>
      </w:r>
      <w:r>
        <w:rPr>
          <w:rFonts w:ascii="Times New Roman"/>
          <w:b w:val="false"/>
          <w:i/>
          <w:color w:val="000000"/>
          <w:sz w:val="28"/>
        </w:rPr>
        <w:t xml:space="preserve"> семян"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3"/>
        <w:gridCol w:w="11557"/>
      </w:tblGrid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21 мая 2014 года № 2/379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"Субсидирование стоимости услуг по подаче</w:t>
      </w:r>
      <w:r>
        <w:br/>
      </w:r>
      <w:r>
        <w:rPr>
          <w:rFonts w:ascii="Times New Roman"/>
          <w:b/>
          <w:i w:val="false"/>
          <w:color w:val="000000"/>
        </w:rPr>
        <w:t>воды сельскохозяйственным товаропроизводителям"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Настоящий регламент государственной услуги "Субсидирование стоимости услуг по подаче воды сельскохозяйственным товаропроизводителям" разработан на основании Стандарта государственной услуги "Субсидирование стоимости услуг по подаче воды сельскохозяйственным товаропроизводителям",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24 февраля 2014 года № 134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"Субсидирование стоимости услуг по подаче воды сельскохозяйственным товаропроизводителям" (далее – государственная услуга) оказывается акиматом города Алматы через коммунальное государственное учреждение "Управление сельского хозяйства города Алматы" (далее – услугодатель) по адресу: город Алматы, площадь Республики, 4, кабинет 216, телефон: 8(727)271-66-90, 272-23-08.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заявок и выдача результата оказания государственной услуги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на бесплатной основе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1 с изменениями, внесенными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13.04.2015 № 2/232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государственной услуги –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действии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получение услугодателем заявлений и необходимых документов на государственном или русском языках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Процедуры (действия), входящие в состав процесса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документов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рассмотрение заявки и проверка представленных документов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оформление результата оказания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выдача результата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Максимально допустимое время ожидания для сдачи пакета документов –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Максимально допустимое время обслуживания – не более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оказание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Максимально допустимое время регистрации в канцелярии пакета документов - 15(пятнадцать)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Максимально допустимое время передачи пакета документов на рассмотрение специалисту услугодателя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последовательность процедур (действий) между структурными подразделениями (работниками)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сотрудник канцелярии услугодателя после поступления заявление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рассмотрению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согласно резолюции отписывает заявление услугополучателя специалисту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специалист услугодателя проверят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после проверки и анализа предоставленных документов специалист услугодателя оформляет результат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после оформления результата оказания государственной услуги специалист услугодателя передает на подпись руководителю услугодателя соответствующие документы и ставится гербовая печать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Прием документов и выдача результата оказания государственной услуги осуществляется услугодателем - с понедельника по пятницу включительно с 9.00 до 18.00 часов, перерыв с 13.00 до 14.00 часов, кроме выходных и праздничных дней,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Срок оказания государственной услуги установлены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составляет 14 (четырнадцать) календарных дней с момента сдачи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Описание последовательности процедур (действий) между структурными подразделениями (работниками) услугодателя отражены в блок-схеме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отражены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11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24.11.2014 № 4/963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48"/>
        <w:gridCol w:w="8752"/>
      </w:tblGrid>
      <w:tr>
        <w:trPr>
          <w:trHeight w:val="30" w:hRule="atLeast"/>
        </w:trPr>
        <w:tc>
          <w:tcPr>
            <w:tcW w:w="3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"Субсидирование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 по подаче воды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товаропроизводителям"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последовательность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(работниками) услугодателя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851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115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46"/>
        <w:gridCol w:w="8954"/>
      </w:tblGrid>
      <w:tr>
        <w:trPr>
          <w:trHeight w:val="30" w:hRule="atLeast"/>
        </w:trPr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"Субсидирование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стоимости услуг по подаче воды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товаропроизводителям"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"Субсидирование стоимости услуг по подаче воды сельскохозяйственным товаропроизводителям"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2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24.11.2014 № 4/963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header.xml" Type="http://schemas.openxmlformats.org/officeDocument/2006/relationships/header" Id="rId2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