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d1217" w14:textId="14d12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предпринимательства и сельского хозяйства Щербактинского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Щербактинского района Павлодарской области от 02 октября 2014 года № 345/17. Зарегистрировано Департаментом юстиции Павлодарской области 10 ноября 2014 года № 4145. Утратило силу постановлением акимата Щербактинского района Павлодарской области от 26 февраля 2018 года № 57/1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Щербактинского района Павлодарской области от 26.02.2018 № 57/1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имуществе",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Типового 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органа Республики Казахстан" акимат Щербактинского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предпринимательства и сельского хозяйства Щербактинского района".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предпринимательства и сельского хозяйства Щербактинского района" обеспечить государственную регистрацию Положения, в установленном законодательством порядке в органах юстиции.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курирующего заместителя акима района.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Аскаров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Щербактинского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октября 2014 года № 345/17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"Отдел предпринимательства и сельского</w:t>
      </w:r>
      <w:r>
        <w:br/>
      </w:r>
      <w:r>
        <w:rPr>
          <w:rFonts w:ascii="Times New Roman"/>
          <w:b/>
          <w:i w:val="false"/>
          <w:color w:val="000000"/>
        </w:rPr>
        <w:t>хозяйства Щербактинского района"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предпринимательства и сельского хозяйства Щербактинского района" является государственным органом Республики Казахстан, осуществляющим государственную политику в сферах развития агропромышленного комплекса и предпринимательства на территории Щербактинского района.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"Отдел предпринимательства и сельского хозяйства Щербактинского района" ведомств не имеет.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"Отдел предпринимательства и сельского хозяйства Щербактинского района" осуществляет свою деятельность в соответствии с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"Отдел предпринимательства и сельского хозяйства Щербактинского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"Отдел предпринимательства и сельского хозяйства Щербактинского района" вступает в гражданско-правовые отношения от собственного имени.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"Отдел предпринимательства и сельского хозяйства Щербактинского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"Отдел предпринимательства и сельского хозяйства Щербактинского района"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предпринимательства и сельского хозяйства Щербактинского района" и другими актами, предусмотренными законодательством Республики Казахстан.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"Отдел предпринимательства и сельского хозяйства Щербактинского района" утверждаются в соответствии с действующим законодательством.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государственного учреждения "Отдел предпринимательства и сельского хозяйства Щербактинского района": Республика Казахстан, 141100, Павлодарская область, Щербактинский район, село Шарбакты, улица Советов, 49.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Режим работы государственного учреждения "Отдел предпринимательства и сельского хозяйства Щербактинского района": понедельник – пятница с 9.00 до 18.30 часов, обеденный перерыв с 13.00 до 14.30 часов, выходные дни: суббота - воскресенье.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Полное наименование государственного учреждения: "Шарбақты ауданының кәсіпкерлік және ауыл шаруашылық бөлімі" мемлекеттік мекемесі, государственное учреждение "Отдел предпринимательства и сельского хозяйства Щербактинского района".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Учредителем государственного учреждения "Отдел предпринимательства и сельского хозяйства Щербактинского района" является государство в лице акимата Щербактинского района.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Настоящее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"Отдел предпринимательства и сельского хозяйства Щербактинского района".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Финансирование деятельности государственного учреждения "Отдел предпринимательства и сельского хозяйства Щербактинского района" осуществляется из районного бюджета.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Государственному учреждению "Отдел предпринимательства и сельского хозяйства Щербактинского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предпринимательства и сельского хозяйства Щербактинского района".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Если государственному учреждению "Отдел предпринимательства и сельского хозяйства Щербактинского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21"/>
    <w:bookmarkStart w:name="z2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цель, предмет, основные задачи,</w:t>
      </w:r>
      <w:r>
        <w:br/>
      </w:r>
      <w:r>
        <w:rPr>
          <w:rFonts w:ascii="Times New Roman"/>
          <w:b/>
          <w:i w:val="false"/>
          <w:color w:val="000000"/>
        </w:rPr>
        <w:t>функции, права и обязанности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учреждения "Отдел предпринимательства и</w:t>
      </w:r>
      <w:r>
        <w:br/>
      </w:r>
      <w:r>
        <w:rPr>
          <w:rFonts w:ascii="Times New Roman"/>
          <w:b/>
          <w:i w:val="false"/>
          <w:color w:val="000000"/>
        </w:rPr>
        <w:t>сельского хозяйства Щербактинского района"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Миссия государственного учреждения "Отдел предпринимательства и сельского хозяйства Щербактинского района": осуществление государственной политики в сферах развития агропромышленного комплекса и предпринимательства района.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Целью государственного учреждения "Отдел предпринимательства и сельского хозяйства Щербактинского района" является обеспечение исполнения государственных программ развития предпринимательства и сельского хозяйства района, осуществление финансовой, кредитной, налоговой и государственной политики, направленной на защиту интересов предпринимателей малого и среднего бизнеса, сельскохозяйственных производителей района.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Предметом деятельности государственного учреждения "Отдел предпринимательства и сельского хозяйства Щербактинского района" является осуществление экономической политики в вопросах сельскохозяйственного производства и предпринимательской деятельности на территории Щербактинского района.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Задачи государственного учреждения "Отдел предпринимательства и сельского хозяйства Щербактинского района":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создание необходимых условий для обеспечения благоприятной жизнедеятельности населения при осуществлении развития сельского хозяйства и поддержки развития малого и среднего бизнеса, в соответствии с действующим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реализация программ по развитию агропромышленного комплекса и сельских территорий;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выработка и реализация мер, направленных на осуществление государственной поддержки предпринимательства.</w:t>
      </w:r>
    </w:p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Функции государственного учреждения "Отдел предпринимательства и сельского хозяйства Щербактинского района":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разработка программ развития сельского хозяйства и предпринимательства в районе и контроль за их реализацией;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совершенствование и углубление реформ в сельском хозяйстве, развитие разнообразных форм хозяйствования;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комплексных мер по стимулированию и наращиванию производства и переработки сельскохозяйственной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внедрение маркетинговой системы управления в сельском хозяйстве и предпринимательстве;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соблюдения качества, а также стандартов и регламентов при оказании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разработка прогнозов потребности сельского хозяйства в тракторах, комбайнах, автомобилях, топливе и других материальных ресурсах;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государственной политики и координация работ технического, сервисного обслуживания товаропроизводителей;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развитие форм технической и финансовой поддержки предпринимательства;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координирует в системе сельского хозяйства взаимодействие организаций и предприятий;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рассматривает экономическое состояние предприятий, вырабатывает систему мер по повышению их финансовой устойчивости;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и реализация стратегии развития малого и среднего бизнеса, отрасли сельского хозяйства в районе;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аккредитация объединений субъектов частного предпринимательства;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подготовка и реализация инвестиционных программ;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целевое финансирование за счет средств выделяемых из областного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обеспечение подготовки по государственной поддержке и оказание помощи развитию предпринимательства, содействие становлению и развитию рыночных инфраструктур;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рассматривает обращения юридических лиц и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организует контроль за исполнением трудовой дисциплины и соблюдением Кодекса чести государственными служащими государственного учреждения "Отдел предпринимательства и сельского хозяйства Щербактинского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проводит работу по организации сохранности и передаче документов в государственный архив, отбору и подготовке дел постоянного хранения и уничтожения;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осуществляет иные полномочия, возложенные на него законодательством Республики Казахстан.</w:t>
      </w:r>
    </w:p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Права и обязанности государственного учреждения "Отдел предпринимательства и сельского хозяйства Щербактинского района":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порядке по согласованию с государственными органами, должностными лицами, организациями и гражданами информацию по вопросам, связанным с исполнением задач, поставленных перед государственным учреждением "Отдел предпринимательства и сельского хозяйства Щербактинского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вносить в установленном действующим законодательством порядке, предложения на рассмотрение акимата района по вопросам, входящим в компетенцию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оказывать в установленном действующим законодательством порядке, организационно-методическую, информационно-аналитическую и иную помощь должностным лицам государственных органов района и иным организациям по вопросам предпринимательства и сельского хозяйства;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представлять интересы государственного учреждения "Отдел предпринимательства и сельского хозяйства Щербактинского района" в государственных органах, суде;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заключать договоры, соглашения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разрабатывать в пределах компетенции государственного органа проекты постановлений акимата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осуществлять иную деятельность по вопросам предпринимательства и сельского хозяйства не противоречащую действующему законодательству Республики Казахстан и функциональным обязанностям.</w:t>
      </w:r>
    </w:p>
    <w:bookmarkStart w:name="z32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учреждения "Отдел предпринимательства и</w:t>
      </w:r>
      <w:r>
        <w:br/>
      </w:r>
      <w:r>
        <w:rPr>
          <w:rFonts w:ascii="Times New Roman"/>
          <w:b/>
          <w:i w:val="false"/>
          <w:color w:val="000000"/>
        </w:rPr>
        <w:t>сельского хозяйства Щербактинского района"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Руководство государственным учреждением "Отдел предпринимательства и сельского хозяйства Щербактинского района" осуществляется первым руководителем, который несет персональную ответственность за выполнение возложенных на государственное учреждение "Отдел предпринимательства и сельского хозяйства Щербактинского района" задач и осуществление им своих функций.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Первый руководитель государственного учреждения "Отдел предпринимательства и сельского хозяйства Щербактинского района" назначается на должность и освобождается от должности акимом Щербактинского района в соответствии с действующим законодательством Республики Казахстан.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Полномочия первого руководителя государственного учреждения "Отдел предпринимательства и сельского хозяйства Щербактинского района":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работу государственного учреждения "Отдел предпринимательства и сельского хозяйства Щербактинского района", осуществляет руководство его деятельностью;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функции и полномочия работников структурных подразделений государственного учреждения "Отдел предпринимательства и сельского хозяйства Щербактинского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назначает на должности и освобождает от должностей работников государственного учреждения "Отдел предпринимательства и сельского хозяйства Щербактинского района"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в порядке, установленном законодательством Республики Казахстан, поощрение работников государственного учреждения "Отдел предпринимательства и сельского хозяйства Щербактинского района", наложение на них дисциплинарных взысканий;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издает приказы и дает указания по вопросам, входящим в его компетенцию, обязательные для выполнения всеми работниками государственного учреждения "Отдел предпринимательства и сельского хозяйства Щербактинского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Положения о структурных подразделениях государственного учреждения "Отдел предпринимательства и сельского хозяйства Щербактинского района", должностные инструкции его работников;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представляет государственное учреждение "Отдел предпринимательства и сельского хозяйства Щербактинского района" во всех государственных органах и иных организациях независимо от форм собственности в соответствии с действующим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проводит совещания с участием руководителей подведомственных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утверждает перспективные и текущие планы работы государственного учреждения "Отдел предпринимательства и сельского хозяйства Щербактинского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противодействует коррупции и несет за это персональную ответственность.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государственного учреждения "Отдел предпринимательства и сельского хозяйства Щербактинского района" в период его отсутствия осуществляется лицом, его замещающим в соответствии с действующим законодательством.</w:t>
      </w:r>
    </w:p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Взаимоотношения между государственным учреждением "Отдел предпринимательства и сельского хозяйства Щербактинского района" и уполномоченными органами соответствующей отрасли (местными исполнительными органами) определяются действующим законодательством Республики Казахстан.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Взаимоотношения между администрацией государственного учреждения "Отдел предпринимательства и сельского хозяйства Щербактинского района" с трудовым коллективом определяются в соответствии с Трудовым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коллективным договором.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Взаимоотношения между государственным учреждением "Отдел предпринимательства и сельского хозяйства Щербактинского района" и уполномоченным органом по управлению коммунальным имуществом (местным исполнительным органом) определяются действующим законодательством Республики Казахстан.</w:t>
      </w:r>
    </w:p>
    <w:bookmarkEnd w:id="35"/>
    <w:bookmarkStart w:name="z39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учреждения "Отдел предпринимательства</w:t>
      </w:r>
      <w:r>
        <w:br/>
      </w:r>
      <w:r>
        <w:rPr>
          <w:rFonts w:ascii="Times New Roman"/>
          <w:b/>
          <w:i w:val="false"/>
          <w:color w:val="000000"/>
        </w:rPr>
        <w:t>и сельского хозяйства Щербактинского района"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Государственное учреждение "Отдел предпринимательства и сельского хозяйства Щербактинского района" имеет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Имущество, закрепленное за государственным учреждением "Отдел предпринимательства и сельского хозяйства Щербактинского района", относится к районной коммунальной собственности.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Государственное учреждение "Отдел предпринимательства и сельского хозяйства Щербактинского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39"/>
    <w:bookmarkStart w:name="z43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(ликвидация)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 "Отдел предпринимательства</w:t>
      </w:r>
      <w:r>
        <w:br/>
      </w:r>
      <w:r>
        <w:rPr>
          <w:rFonts w:ascii="Times New Roman"/>
          <w:b/>
          <w:i w:val="false"/>
          <w:color w:val="000000"/>
        </w:rPr>
        <w:t>и сельского хозяйства Щербактинского района"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Реорганизация и упразднение (ликвидация) государственного учреждения "Отдел предпринимательства и сельского хозяйства Щербактинского района" осуществляется в соответствии с законодательством Республики Казахстан.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При упразднении (ликвидации) государственного учреждения "Отдел предпринимательства и сельского хозяйства Щербактинского района" имущество, оставшееся после удовлетворения требований кредиторов, остается в районной коммунальной собственности.</w:t>
      </w:r>
    </w:p>
    <w:bookmarkEnd w:id="4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