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e58c" w14:textId="894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Жылы-Булакского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147/48. Зарегистрировано Департаментом юстиции Павлодарской области 08 октября 2014 года № 4070.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00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Жылы-Булакского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Жылы-Булакского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147/48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Жылы-Булакского сельского округа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