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b29f" w14:textId="8ecb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Сосновского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150/48. Зарегистрировано Департаментом юстиции Павлодарской области 08 октября 2014 года № 4068.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107/29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Сосновского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Сосновского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Лямцев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150/48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Сосновского сельского округа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107/29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107/29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