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3a78" w14:textId="cbd3a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Татьяновского сельского округа Щербактинского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24 сентября 2014 года № 152/48. Зарегистрировано Департаментом юстиции Павлодарской области 8 октября 2014 года № 4065. Утратило силу решением маслихата Щербактинского района Павлодарской области от 7 декабря 2017 года № 104/31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Щербактинского района Павлодарской области от 07.12.2017 № 104/31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39–3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сообщества",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Татьяновского сельского округа Щербактинского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Татьяновского сельского округа Щербактинского района для участия в сходе местного сообщества в количестве 1 (один) 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Щербактинского районного маслихата по вопросам законности и социальной политики.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Лямцев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152/48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на территории Татьяновского сельского округа Щербактинского района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Татьяновского сельского округа Щербактинского района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39–3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 и устанавливают порядок проведения раздельных сходов местного сообщества жителей сел на территории Татьяновского сельского округа Щербактинского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(далее – раздельный сход) на территории Татьяновского сельского округа Щербактинского района созывается и проводится с целью избрания представителей для участия в сходе местного сообщества.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Татьяновского сельского округа.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Щербактинского района на проведение схода местного сообщества.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 способом.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Татьяновского сельского округа.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соответствующих сел, имеющих право в нем участвовать.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Татьяновского сельского округа Щербактинского района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Татьяновского сельского округа Щербактинского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маслихатом Щербактинского района.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Татьяновского сельского округа.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