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c0b2" w14:textId="6e8c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 сессия V созыв) от 26 декабря 2013 года N 135/30 "О бюджете Успенского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31 марта 2014 года N 148/32. Зарегистрировано Департаментом юстиции Павлодарской области 16 апреля 2014 года N 3758.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(XXX сессия, V созыв) от 26 декабря 2013 года N 135/30 "О бюджете Успенского района на 2014 - 2016 годы" (зарегистрированное в Реестре государственной регистрации нормативных правовых актов за N 3657 от 9 января 2014 года, опубликовано от 10 января 2014 года в газетах "Апта айнасы" N 2, от 10 января 2014 года "Сельские будни"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"1 788 814" заменить цифрами "1 816 700";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"-40 391" заменить цифрами "-68 277";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"40 391" заменить цифрами "68 277";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экономики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созыва) от 31 марта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N 148/32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135/30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80"/>
        <w:gridCol w:w="873"/>
        <w:gridCol w:w="9"/>
        <w:gridCol w:w="1199"/>
        <w:gridCol w:w="1199"/>
        <w:gridCol w:w="4780"/>
        <w:gridCol w:w="2"/>
        <w:gridCol w:w="278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