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bd0" w14:textId="5eea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территориии села Ольгинка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24 сентября 2014 года № 39/284. Зарегистрировано Департаментом юстиции Павлодарской области 06 октября 2014 года № 4061. Утратило силу решением Павлодарского районного маслихата Павлодарской области от 25 ноября 2022 года № 31/181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Павлодарского районного маслихата Павлодарской области от 25.11.2022 </w:t>
      </w:r>
      <w:r>
        <w:rPr>
          <w:rFonts w:ascii="Times New Roman"/>
          <w:b w:val="false"/>
          <w:i w:val="false"/>
          <w:color w:val="ff0000"/>
          <w:sz w:val="28"/>
        </w:rPr>
        <w:t>№ 31/181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Ольгинка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села ОльгинкаПавлодарского района для участия в сходе местного сообщества в количестве 1 (одного)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законности, правопорядка, обращениям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Темиргалиев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(39 очередная сессия, 5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 № 39/284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села Ольгинка Павлодарского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села Ольгинка Павлодарского района (далее – село Ольгинка)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села Ольгинка.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села Ольгинка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Ольгинка.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Павлодарского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Ольгинка организуется акимом села Ольгинка.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Ольгинка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Ольгинка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Ольгинка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Павлодарского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Ольгинка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Ольгинка.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