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9e8" w14:textId="72ea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территориии Луганского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39/278. Зарегистрировано Департаментом юстиции Павлодарской области 06 октября 2014 года № 4054. Утратило силу решением Павлодарского районного маслихата Павлодарской области от 26 января 2022 года № 20/104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>№ 20/104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Луганского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Луганского сельского округа 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39/278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Луганского сельского округа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Луганского сельского округа Павлодарского района (далее – Луганский сельский округ)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Луганского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Луганского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Луганского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Луганского сельского округа организуется акимом Луганского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Луганского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Луганского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Луганского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Луганского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Луганского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