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448177" w14:textId="944817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проведения раздельных сходов местного сообщества и количества представителей жителей сел для участия в сходе местного сообщества на территории Майкарагайского сельского округа Лебяжинского района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Лебяжинского района Павлодарской области от 24 сентября 2014 года № 8/36. Зарегистрировано Департаментом юстиции Павлодарской области 3 октября 2014 года № 4046. Утратило силу решением маслихата района Аққулы Павлодарской области от 24 июля 2020 года № 265/55 (вводится в действие по истечении десяти календарных дней после дня его первого официального опубликования)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>решением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маслихата района Аққулы Павлодарской области от 24.07.2020 № 265/55 (вводится в действие по истечении десяти календарных дней после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статьей </w:t>
      </w:r>
      <w:r>
        <w:rPr>
          <w:rFonts w:ascii="Times New Roman"/>
          <w:b w:val="false"/>
          <w:i w:val="false"/>
          <w:color w:val="000000"/>
          <w:sz w:val="28"/>
        </w:rPr>
        <w:t>39-3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 и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18 октября 2013 года № 1106 "Об утверждении </w:t>
      </w:r>
      <w:r>
        <w:rPr>
          <w:rFonts w:ascii="Times New Roman"/>
          <w:b w:val="false"/>
          <w:i w:val="false"/>
          <w:color w:val="000000"/>
          <w:sz w:val="28"/>
        </w:rPr>
        <w:t>Типовых правил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проведения раздельных сходов местного сообщества" Лебяжинский районный маслихат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проведения раздельных сходов местного сообщества на территории Майкарагайского сельского округа Лебяжинского района.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Утвердить количественный состав представителей жителей сел Майкарагайского сельского округа Лебяжинского района для участия в сходе местного сообщества в количестве 3 (три) % от общего числа жителей села.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решения возложить на постоянную комиссию районного маслихата по экономике и бюджетной политике, законности и защите прав человека.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со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Жиеналин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Альтаев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решением сессии(ХХXVI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(внеочередная) сессия V созыв)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Лебяжинского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24 сентября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года № 8/36</w:t>
            </w:r>
          </w:p>
        </w:tc>
      </w:tr>
    </w:tbl>
    <w:bookmarkStart w:name="z7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проведения раздельных сходов</w:t>
      </w:r>
      <w:r>
        <w:br/>
      </w:r>
      <w:r>
        <w:rPr>
          <w:rFonts w:ascii="Times New Roman"/>
          <w:b/>
          <w:i w:val="false"/>
          <w:color w:val="000000"/>
        </w:rPr>
        <w:t>местного сообщества на территорииМайкарагайского сельского округа</w:t>
      </w:r>
      <w:r>
        <w:br/>
      </w:r>
      <w:r>
        <w:rPr>
          <w:rFonts w:ascii="Times New Roman"/>
          <w:b/>
          <w:i w:val="false"/>
          <w:color w:val="000000"/>
        </w:rPr>
        <w:t>Лебяжинского района</w:t>
      </w:r>
      <w:r>
        <w:br/>
      </w:r>
      <w:r>
        <w:rPr>
          <w:rFonts w:ascii="Times New Roman"/>
          <w:b/>
          <w:i w:val="false"/>
          <w:color w:val="000000"/>
        </w:rPr>
        <w:t>1. Общие положения</w:t>
      </w:r>
    </w:p>
    <w:bookmarkEnd w:id="5"/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проведения раздельных сходов местного сообщества на территории Майкарагайского сельского округа Лебяжинского района разработаны в соответствии со статьей </w:t>
      </w:r>
      <w:r>
        <w:rPr>
          <w:rFonts w:ascii="Times New Roman"/>
          <w:b w:val="false"/>
          <w:i w:val="false"/>
          <w:color w:val="000000"/>
          <w:sz w:val="28"/>
        </w:rPr>
        <w:t>39-3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а также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18 октября 2013 года № 1106 "Об утверждении </w:t>
      </w:r>
      <w:r>
        <w:rPr>
          <w:rFonts w:ascii="Times New Roman"/>
          <w:b w:val="false"/>
          <w:i w:val="false"/>
          <w:color w:val="000000"/>
          <w:sz w:val="28"/>
        </w:rPr>
        <w:t>Типовых правил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проведения раздельных сходов местного сообщества" и устанавливают порядок проведения раздельных сходов местного сообщества жителей сел на территории Майкарагайского сельского округа Лебяжинского района.</w:t>
      </w:r>
    </w:p>
    <w:bookmarkEnd w:id="6"/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Раздельный сход местного сообщества жителей сел (далее – раздельный сход) на территории Майкарагайского сельского округа Лебяжинского района созывается и проводится с целью избрания представителей для участия в сходе местного сообщества.</w:t>
      </w:r>
    </w:p>
    <w:bookmarkEnd w:id="7"/>
    <w:bookmarkStart w:name="z11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Порядок проведения раздельных сходов</w:t>
      </w:r>
    </w:p>
    <w:bookmarkEnd w:id="8"/>
    <w:bookmarkStart w:name="z1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Раздельный сход созывается акимом Майкарагайского сельского округа.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Проведение раздельного схода допускается при наличии положительного решения акима Лебяжинского района на проведение схода местного сообщества.</w:t>
      </w:r>
    </w:p>
    <w:bookmarkStart w:name="z13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 времени, месте созыва раздельного схода и обсуждаемых вопросах население местного сообщества оповещается не позднее чем за десять календарных дней до дня его проведения через средства массовой информации или иным способом.</w:t>
      </w:r>
    </w:p>
    <w:bookmarkEnd w:id="10"/>
    <w:bookmarkStart w:name="z14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Проведение раздельного схода в пределах сел организуется акимом Майкарагайского сельского округа.</w:t>
      </w:r>
    </w:p>
    <w:bookmarkEnd w:id="11"/>
    <w:bookmarkStart w:name="z15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Перед открытием раздельного схода проводится регистрация присутствующих жителей соответствующих сел Майкарагайского сельского округа Лебяжинского района, имеющих право в нем участвовать.</w:t>
      </w:r>
    </w:p>
    <w:bookmarkEnd w:id="12"/>
    <w:bookmarkStart w:name="z16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Раздельный сход открывается акимом Майкарагайского сельского округа Лебяжинского района или уполномоченным им лицом.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Председателем раздельного схода является аким Майкарагайского сельского округа Лебяжинского района или уполномоченное им лицо.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оформления протокола раздельного схода открытым голосованием избирается секретарь.</w:t>
      </w:r>
    </w:p>
    <w:bookmarkStart w:name="z17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Кандидатуры представителей жителей сел для участия в сходе местного сообщества выдвигаются участниками раздельного схода в соответствии с количественным составом, утвержденным маслихатом Лебяжинского района.</w:t>
      </w:r>
    </w:p>
    <w:bookmarkEnd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Количество представителей жителей села для участия в сходе местного сообщества определяется на основе принципа равного представительства.</w:t>
      </w:r>
    </w:p>
    <w:bookmarkStart w:name="z18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Голосование проводится открытым способом персонально по каждой кандидатуре. Избранными считаются кандидаты, набравшие наибольшие голоса участников раздельного схода.</w:t>
      </w:r>
    </w:p>
    <w:bookmarkEnd w:id="15"/>
    <w:bookmarkStart w:name="z19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На раздельном сходе ведется протокол, который подписывается председателем и секретарем и передается в аппарат акима Майкарагайского сельского округа.</w:t>
      </w:r>
    </w:p>
    <w:bookmarkEnd w:id="16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