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c8b2" w14:textId="a6cc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Шакинского сельского округа Лебяжинского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Лебяжинского района Павлодарской области от 24 сентября 2014 года № 9/36. Зарегистрировано Департаментом юстиции Павлодарской области 03 октября 2014 года № 4042. Утратило силу решением маслихата района Аққулы Павлодарской области от 24 июля 2020 года № 267/55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Аққулы Павлодарской области от 24.07.2020 № 267/55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Лебяжинский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Шакинского сельского округа Лебяжинского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Шакинского сельского округа Лебяжинского района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экономике и бюджетной политике, законности и защите прав человека.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Альтаев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(ХХXVI (внеочередная)сессия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созыв) Лебяжинского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9/36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Шакинского сельского округа Лебяжинского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Шакинского сельского округа Лебяжинского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и устанавливают порядок проведения раздельных сходов местного сообщества жителей сел на территории Шакинского сельского округа Лебяжинского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Шакинского сельского округа Лебяжинского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Шакинского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Лебяжинского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Шакинского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 Шакинского сельского округа Лебяжинского района,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Шакинского сельского округа Лебяжинского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Шакинского сельского округа Лебяжинского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Лебяжинского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Шакинского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