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9f5a" w14:textId="7f59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Байконысского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9/33. Зарегистрировано Департаментом юстиции Павлодарской области 08 октября 2014 года № 4082. Утратило силу решением маслихата района Тереңкөл Павлодарской области от 31 октября 2019 года № 5/49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31.10.2019 № 5/49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Байконысского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Байконысского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(ХХХІІІ-сессия,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9/33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Байконысского сельского округа Качирского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Байконысского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Байконысского сельского округа Качирского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Байконысского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Байконысского сельского округа Качирского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Байконысского сельского округа Качирского района.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Байконысского сельского округа Качирского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Байконысского сельского округа Качирского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Байконысского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Байконысского сельского округа Качирского района.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