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ce7e9" w14:textId="49ce7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Качирского районного маслихата (XXIII сессия, V созыв) от 26 декабря 2013 года N 1/23 "О бюджете Качирского района на 2014 - 2016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Качирского района Павлодарской области от 20 марта 2014 года N 1/27. Зарегистрировано Департаментом юстиции Павлодарской области 07 апреля 2014 года N 3747. Прекращено действие в связи с истечением срока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104,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от 23 января 2001 года,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"О государственном регулировании развития агропромышленного комплекса и сельских территорий" от 8 июля 2005 года Качирский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Качирского районного маслихата (XXIII - сессия, V - созыв) от 26 декабря 2013 года N 1/23 "О бюджете Качирского района на 2014 - 2016 годы" (зарегистрированное в Реестре государственной регистрации нормативных правовых актов за N 3655, опубликованное 11 января 2014 года в газете "Тереңкөл тынысы" N 2, 18 января 2014 года в газете "Тереңкөл тынысы" N 3, 11 января 2014 года в газете "Заря" N 2, 18 января 2014 года в газете "Заря" N 3) следующие изменения: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 цифры "2572249" заменить цифрами "2602812";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5) цифры "-42081" заменить цифрами "-72644";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6) цифры "42081" заменить цифрами "72644";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Специалистам в области здравоохранения, социального обеспечения, образования, культуры, спорта и ветеринарии, являющимся гражданскими служащими и работающим в сельских населенных пунктах, а также указанным специалистам, работающим в государственных организациях, финансируемых из местных бюджетов, установить повышенные не менее чем на двадцать пять процентов оклады и тарифные ставки по сравнению со ставками специалистов, занимающихся этими видами деятельности в городских условиях.";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приложения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выполнением настоящего решения возложить на постоянную планово-бюджетную комиссию районного маслихата.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2014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Тургульдинов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Качирского районного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Баяндинов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Качирского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(ХХVІІ – сессия, V - созыв)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марта 2014 года N 1/27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Качирского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(ХХІІІ – сессия, V - созыв)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26 декабря 2013 года N 1/23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2 572 249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398 781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158 819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158 819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121 454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121 454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109 476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65 275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2 162 332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2 162 332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2 162 332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2 602 812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 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1 622 017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1 367 423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1 358 227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1 313 806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(или) приобретение служебного жилища и развитие и (или) приобретение инженерно-коммуникационной инфраструктуры в рамках Дорожной карты занятости 2020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газеты и журналы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телерадиовещание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объетов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внутрирайонных общественных пассажирских перевозок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вознагрождений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-72 644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72 644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Качирского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(ХХVІІ – сессия, V - созыв)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марта 2014 года N 1/27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Качирского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(ХХІІІ – сессия, V - созыв)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26 декабря 2013 года N 1/23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сельского</w:t>
      </w:r>
      <w:r>
        <w:br/>
      </w:r>
      <w:r>
        <w:rPr>
          <w:rFonts w:ascii="Times New Roman"/>
          <w:b/>
          <w:i w:val="false"/>
          <w:color w:val="000000"/>
        </w:rPr>
        <w:t>поселкового бюджета на 2014 - 2016 годы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Байконысского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Берегового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Бобровского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Верненского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Воскресенского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Жана-Курлусского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Ивановского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Теренкольского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Калиновского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Песчанского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Октябрьского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Федоровского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Байконысского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Берегового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Бобровского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Верненского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Воскресенского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Жана-Курлусского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Ивановского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Теренкольского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Калиновского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Песчанского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Октябрьского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Федоровского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Песчанского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Теренкольского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Песчанского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Теренкольского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Песчанского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Берегового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Верненского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Жана-Курлусского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Ивановского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Теренкольского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Калиновского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Песчанского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Октябрьского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Федоровского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Теренкольского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Октябрьского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Байконысского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Берегового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Бобровского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Верненского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Воскресенского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Жана-Курлусского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Ивановского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Теренкольского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Калиновского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Песчанского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Октябрьского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Федоровского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Теренкольского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Теренкольского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Байконысского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Берегового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Бобровского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Верненского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Воскресенского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Ивановского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Теренкольского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Калиновского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Песчанского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Октябрьского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Федоровского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Байконысского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Берегового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Бобровского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Верненского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Воскресенского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Жана-Курлусского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Ивановского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Калиновского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Песчанского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Октябрьского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Федоровского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Байконысского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Берегового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Бобровского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Верненского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Воскресенского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Жана-Курлусского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Ивановского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Теренкольского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Калиновского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Песчанского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Октябрьского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Федоровского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Жана-Курлусского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Октябрьского сельского округа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