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5bac29" w14:textId="45bac2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мест для размещения агитационных печатных материалов для всех кандидатов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Иртышского района Павлодарской области от 30 июля 2014 года № 210/6. Зарегистрировано Департаментом юстиции Павлодарской области 27 августа 2014 года № 3975.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 постановления акимата Иртышского района Павлодарской области от 26.07.2021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177/4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 РЦПИ.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тексте документа сохранена пунктуация и орфография оригинала.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пунктами 4 и 6 </w:t>
      </w:r>
      <w:r>
        <w:rPr>
          <w:rFonts w:ascii="Times New Roman"/>
          <w:b w:val="false"/>
          <w:i w:val="false"/>
          <w:color w:val="000000"/>
          <w:sz w:val="28"/>
        </w:rPr>
        <w:t>статьи 28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от 28 сентября 1995 года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Республики Казахстан от 23 января 2001 года "О местном государственном управлении и самоуправлении в Республике Казахстан" акимат Иртышского района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Определить совместно с Иртышской районной территориальной избирательной комиссией места для размещения агитационных печатных материалов для всех кандидатов согласно приложению к настоящему постановлению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постановления акимата Иртышского района Павлодарской области от 26.07.2021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177/4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 </w:t>
      </w:r>
      <w:r>
        <w:rPr>
          <w:rFonts w:ascii="Times New Roman"/>
          <w:b w:val="false"/>
          <w:i w:val="false"/>
          <w:color w:val="ff0000"/>
          <w:sz w:val="28"/>
        </w:rPr>
        <w:t xml:space="preserve">.2. Исключен постановлением акимата Иртышского района Павлодарской области от 26.07.2021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177/4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выполнением настоящего постановления возложить на руководителя аппарата акима района.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 района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Пшембаев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"СОГЛАСОВАНО"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Иртышской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районной территориальной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избирательной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 Сыздыкова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"30" июля 2014 год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Иртышского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июля 2014 года 210/6</w:t>
            </w:r>
          </w:p>
        </w:tc>
      </w:tr>
    </w:tbl>
    <w:bookmarkStart w:name="z7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Места для размещения агитационных печатных материалов для всех кандидатов на территории Иртышского района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постановления акимата Иртышского района Павлодарской области от 28.05.2026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94/2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Месторасположение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Иртышск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Исы Байзакова, информационный стенд на центральной площади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Искакова 98, возле здания "Ритуальные услуги"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Желтоксан 104, возле здания государственного учреждения "Отдел финансов Иртышского района"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Гагарина 81, возле здания коммунального государственного казенного предприятия "Иртышский аграрно-технический колледж"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Қайырбек Ламашәріпов 14А, напротив магазина ИП "Абдалинов"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Желтоксан 153А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Желтоксан 98, возле пекарни ИП "Тлеуленов"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Кызылжар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Ақ Жүрек 22, возле здания товарищества с ограниченной ответственностью "Опытное хозяйство "Иртышское""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Ақ Жүрек 19, возле здания товарищества с ограниченной ответственностью "Опытное хозяйство "Иртышское""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Тогызак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Школьная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Луговое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Жамбыла 1, возле здания коммунального государственного казенного предприятия "Районный Дом культуры" коммунального государственного учреждения "Отдел культуры, физической культуры и спорта Иртышского района"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Исы Байзакова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Қабыш Көктаева 11, возле здания коммунального государственного казенного предприятия "Районный Дом культуры" коммунального государственного учреждения "Отдел культуры, физической культуры и спорта Иртышского района"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Қабыш Көктаева 18, возле магазина ИП Шрейдер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Ульгули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Бірлік 5, возле здания коммунального государственного учреждения "Средняя общеобразовательная школа имени Исы Байзакова" отдела образования Иртышского района, управления образования Павлодарской области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Северное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Садовая 62, возле здания коммунального государственного казенного предприятия "Районный Дом культуры" коммунального государственного учреждения "Отдел культуры, физической культуры и спорта Иртышского района"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Садовая 51А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Степное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Степная 19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Караагаш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Момышулы 2, возле минифутбольного поля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Момышулы 2, возле здания коммунального государственного учреждения "Караагашская средняя общеобразовательная школа" отдела образования Иртышского района, управления образования Павлодарской области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Майконыр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Астана 9, возле магазина "Муса"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пересечение улиц Маяковского - Астана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Каракудук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Рамазанова 26А, возле здания коммунального государственного казенного предприятия "Районный Дом культуры" коммунального государственного учреждения "Отдел культуры, физической культуры и спорта Иртышского района"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Алии Молдагуловой 17, возле здания коммунального государственного предприятия на праве хозяйственного ведения "Иртышская районная больница", медицинский пункт Каракудук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Кенес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Богенбай батыра 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Ынтымак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Муткенова 20, возле здания коммунального государственного казенного предприятия "Районный Дом культуры" коммунального государственного учреждения "Отдел культуры, физической культуры и спорта Иртышского района"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Караоткель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Машхур Жусупа 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Панфилово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Горобец 1А, возле здания коммунального государственного казенного предприятия "Районный Дом культуры" коммунального государственного учреждения "Отдел культуры, физической культуры и спорта Иртышского района"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Раденко 13А, возле здания коммунального государственного учреждения "Панфиловская средняя общеобразовательная школа" отдела образования Иртышского района, управления образования Павлодарской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Узынсу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Ленина 22, возле здания коммунального государственного казенного предприятия "Районный Дом культуры" коммунального государственного учреждения "Отдел культуры, физической культуры и спорта Иртышского района"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Гагарина 22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Агашорын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Богенбай батыра 11, возле здания коммунального государственного казенного предприятия "Районный Дом культуры" коммунального государственного учреждения "Отдел культуры, физической культуры и спорта Иртышского района"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Богенбай батыра 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Ленино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Октябрьская 6А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Октябрьская 12, возле здания коммунального государственного предприятия на праве хозяйственного ведения "Иртышская районная больница", врачебная амбулатория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Амангельды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Юрия Половых 5, возле здания коммунального государственного казенного предприятия "Районный Дом культуры" коммунального государственного учреждения "Отдел культуры, физической культуры и спорта Иртышского района"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Амангельды 3, возле здания коммунального государственного учреждения "Амангельдинская средняя общеобразовательная школа" отдела образования Иртышского района, управления образования Павлодарской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Косагаш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Абылайхана 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Абылайхана 19, возле здания коммунального государственного учреждения "Косагашская средняя общеобразовательная школа" отдела образования Иртышского района, управления образования Павлодарской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Голубовка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Степная 7, возле здания коммунального государственного казенного предприятия "Районный Дом культуры" коммунального государственного учреждения "Отдел культуры, физической культуры и спорта Иртышского района"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Целинная 20, возле здания государственного учреждения "Аппарат акима села Голубовка"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Тохта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Центральная 4, возле здания коммунального государственного казенного предприятия "Районный Дом культуры" коммунального государственного учреждения "Отдел культуры, физической культуры и спорта Иртышского района"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Селеты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Сулуколь 4, возле здания коммунального государственного казенного предприятия "Районный Дом культуры" коммунального государственного учреждения "Отдел культуры, физической культуры и спорта Иртышского района"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Мектеп 12, возле здания коммунального государственного учреждения "Селетинская средняя общеобразовательная школа" отдела образования Иртышского района, управления образования Павлодарской области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Кызылагаш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Кожым батыра 9, возле здания коммунального государственного казенного предприятия "Районный Дом культуры" коммунального государственного учреждения "Отдел культуры, физической культуры и спорта Иртышского района"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Жазы батыра 7Б, возле здания коммунального государственного предприятия на праве хозяйственного ведения "Иртышская районная больница", медицинский пункт Кызылагаш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Косколь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Мира 15, возле здания коммунального государственного казенного предприятия "Районный Дом культуры" коммунального государственного учреждения "Отдел культуры, физической культуры и спорта Иртышского района"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Мира 13, возле здания коммунального государственного учреждения "Коскольская средняя общеобразовательная школа" отдела образования Иртышского района, управления образования Павлодарской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Кызылкак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Ленина 8, возле здания коммунального государственного казенного предприятия "Районный Дом культуры" коммунального государственного учреждения "Отдел культуры, физической культуры и спорта Иртышского района"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Ленина 12, возле здания государственного учреждения "Аппарата акима Коскольского сельского округа"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Буланбай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Буланбай 6А, возле здания коммунального государственного предприятия на праве хозяйственного ведения "Иртышская районная больница", медицинский пункт Буланбай 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Иртышского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июля 2014 года 210/6</w:t>
            </w:r>
          </w:p>
        </w:tc>
      </w:tr>
    </w:tbl>
    <w:bookmarkStart w:name="z9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Помещения для проведения встреч кандидатов с избирателями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проведения встреч кандидатов с избирателями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Иртышск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Школа искусств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Иртышск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Районный дом культуры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Иртышск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общеобразовательная школа № 1 села Иртышск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Иртышск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общеобразовательная школа № 2 села Иртышск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Иртышск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общеобразовательная школа № 4 села Иртышск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Голубовка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 культуры села Голубовка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Амангельды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клуб села Амангельды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Агашорын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Культурно-досуговый центр села Агашорын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Исы Байзакова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 культуры села И.Байзакова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Косагаш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общеобразовательная школа села Косагаш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Кызылжар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общеобразовательная школа села Кызылжар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Косколь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клуб села Косколь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Каракудук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клуб села Каракудук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Ленино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клуб села Ленино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Луговое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клуб села Луговое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Майконыр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Актовый зал акимата села Майконыр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Панфилово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 культуры села Панфилово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Северное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 культуры села Северное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Селета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общеобразовательная школа села Селета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Узынсу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клуб села Узынсу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