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ccb0" w14:textId="38ecc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Селетинского сельского округа Иртышского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31 июля 2014 года № 161-31-5. Зарегистрировано Департаментом юстиции Павлодарской области 27 августа 2014 года № 3970. Утратило силу решением Иртышского районного маслихата Павлодарской области от 27 декабря 2022 года № 107-27-7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Иртышского районного маслихата Павлодарской области от 27.12.2022 </w:t>
      </w:r>
      <w:r>
        <w:rPr>
          <w:rFonts w:ascii="Times New Roman"/>
          <w:b w:val="false"/>
          <w:i w:val="false"/>
          <w:color w:val="ff0000"/>
          <w:sz w:val="28"/>
        </w:rPr>
        <w:t>№ 107-27-7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на территории Селетинского сельского округа Иртышского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количественный состав представителей жителей сел Селетинского сельского округа Иртышского района для участия в сходе местного сообщества в количестве 5% от общего числа жителей села.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Иртышского районного маслихата по вопросам законности, правопорядка и межнациональных отношений.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Бакишев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XXXI сессии Иртышского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V созыва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июля 2014 года № 161-31-5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на</w:t>
      </w:r>
      <w:r>
        <w:br/>
      </w:r>
      <w:r>
        <w:rPr>
          <w:rFonts w:ascii="Times New Roman"/>
          <w:b/>
          <w:i w:val="false"/>
          <w:color w:val="000000"/>
        </w:rPr>
        <w:t>территории Селетинского сельского округа Иртышского района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и определения количества представителей жителей сел для участия в сходе местного сообщества на территории Селетинского сельского округа Иртышского района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Типовыми 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и устанавливают порядок проведения раздельных сходов местного сообщества жителей сел на территории Селетинского сельского округа Иртышского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Селетинского сельского округа Иртышского района созывается и проводится с целью избрания представителей для участия в сходе местного сообщества.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Селетинского сельского округа.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раздельных сходов допускается при наличии положительного решения акима Иртышского района на проведение схода местного сообщества.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средства массовой информации или иным способом.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села организуется акимом Селетинского сельского округа.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соответствующего села, имеющих право в нем участвовать.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Селетинского сельского округа Иртышского района или уполномоченным им лицом.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Селетинского сельского округа Иртышского района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села для участия в сходе местного сообщества выдвигаются участниками раздельного схода в соответствии с количественным составом, утвержденным маслихатом Иртышского района.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Селетинского сельского округа.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