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b9e63" w14:textId="bab9e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Коскольского сельского округа Иртышского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31 июля 2014 года № 153-31-5. Зарегистрировано Департаментом юстиции Павлодарской области 27 августа 2014 года № 3961. Утратило силу решением Иртышского районного маслихата Павлодарской области от 27 декабря 2022 года № 107-27-7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Иртышского районного маслихата Павлодарской области от 27.12.2022 </w:t>
      </w:r>
      <w:r>
        <w:rPr>
          <w:rFonts w:ascii="Times New Roman"/>
          <w:b w:val="false"/>
          <w:i w:val="false"/>
          <w:color w:val="ff0000"/>
          <w:sz w:val="28"/>
        </w:rPr>
        <w:t>№ 107-27-7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</w:t>
      </w:r>
      <w:r>
        <w:rPr>
          <w:rFonts w:ascii="Times New Roman"/>
          <w:b w:val="false"/>
          <w:i w:val="false"/>
          <w:color w:val="000000"/>
          <w:sz w:val="28"/>
        </w:rPr>
        <w:t>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Типовыми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1106, Иртышский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Коскольского сельского округа Иртышского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Коскольского сельского округа Иртышского района для участия в сходе местного сообщества в количестве 5% от общего числа жителей села.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Иртышского районного маслихата по вопросам законности, правопорядка и межнациональных отношений.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Бакишев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Беспаев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XXXI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созыва от 31 июля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153-31-5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</w:t>
      </w:r>
      <w:r>
        <w:br/>
      </w:r>
      <w:r>
        <w:rPr>
          <w:rFonts w:ascii="Times New Roman"/>
          <w:b/>
          <w:i w:val="false"/>
          <w:color w:val="000000"/>
        </w:rPr>
        <w:t>на территории Коскольского сельского округа Иртышского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Коскольского сельского округа Иртышского района (далее – Правила) разработаны в соответствии со статьей </w:t>
      </w:r>
      <w:r>
        <w:rPr>
          <w:rFonts w:ascii="Times New Roman"/>
          <w:b w:val="false"/>
          <w:i w:val="false"/>
          <w:color w:val="000000"/>
          <w:sz w:val="28"/>
        </w:rPr>
        <w:t>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Типовыми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устанавливают порядок проведения раздельных сходов местного сообщества жителей сел на территории Коскольского сельского округа Иртышского района.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Коскольского сельского округа Иртышского района созывается и проводится с целью избрания представителей для участия в сходе местного сообщества.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Коскольского сельского округа.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Иртышского района на проведение схода местного сообщества.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 способом.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организуется акимом Коскольского сельского округа.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имеющих правом в нем участвовать.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Коскольского сельского округа Иртышского района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сходамявляется аким Коскольского сельского округа Иртышского района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Иртышского района.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в сходе местного сообщества определяется на основе принципа равного представительства.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Коскольского сельского округа.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