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de174" w14:textId="5ade1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количества представителей жителей села для участия в сходе местного сообщества на территории села Голубовка Иртышского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Иртышского района Павлодарской области от 31 июля 2014 года № 150-31-5. Зарегистрировано Департаментом юстиции Павлодарской области 27 августа 2014 года № 3959. Утратило силу решением Иртышского районного маслихата Павлодарской области от 27 декабря 2022 года № 107-27-7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Иртышского районного маслихата Павлодарской области от 27.12.2022 </w:t>
      </w:r>
      <w:r>
        <w:rPr>
          <w:rFonts w:ascii="Times New Roman"/>
          <w:b w:val="false"/>
          <w:i w:val="false"/>
          <w:color w:val="ff0000"/>
          <w:sz w:val="28"/>
        </w:rPr>
        <w:t>№ 107-27-7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</w:t>
      </w:r>
      <w:r>
        <w:rPr>
          <w:rFonts w:ascii="Times New Roman"/>
          <w:b w:val="false"/>
          <w:i w:val="false"/>
          <w:color w:val="000000"/>
          <w:sz w:val="28"/>
        </w:rPr>
        <w:t>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Типовыми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1106, Иртышский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села Голубовка Иртышского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села Голубовка Иртышского района для участия в сходе местного сообщества в количестве 5% от общего числа жителей села.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Иртышского районного маслихата по вопросам законности, правопорядка и межнациональных отношений.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Бакишев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Беспаев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XXXI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созыва от 31 июля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150-31-5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</w:t>
      </w:r>
      <w:r>
        <w:br/>
      </w:r>
      <w:r>
        <w:rPr>
          <w:rFonts w:ascii="Times New Roman"/>
          <w:b/>
          <w:i w:val="false"/>
          <w:color w:val="000000"/>
        </w:rPr>
        <w:t>на территории села Голубовка Иртышского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и определения количества представителей жителей села для участия в сходе местного сообщества на территории села Голубовка Иртышского района (далее – Правила) разработаны в соответствии со статьей </w:t>
      </w:r>
      <w:r>
        <w:rPr>
          <w:rFonts w:ascii="Times New Roman"/>
          <w:b w:val="false"/>
          <w:i w:val="false"/>
          <w:color w:val="000000"/>
          <w:sz w:val="28"/>
        </w:rPr>
        <w:t>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Типовыми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и устанавливают порядок проведения раздельных сходов местного сообщества жителей сел на территории села Голубовка Иртышского района.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(далее - раздельный сход) на территории села Голубовка Иртышского района созывается и проводится с целью избрания представителей для участия в сходе местного сообщества.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3.мРаздельныймсходмсозываетсямакимоммселамГолубовка.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Иртышского района на проведение схода местного сообщества.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 способом.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 организуется акимом села Голубовка.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жителеймсоответствующегомсела, имеющих право в неммучаствовать.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села Голубовка Иртышского района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сходамявляется аким села Голубовка Иртышского района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 для участия в сходе местного сообщества выдвигаются участниками раздельного схода в соответствии с количественным составом, утвержденным маслихатом Иртышского района.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 для участия в сходе местного сообщества определяется на основе принципа равного представительства.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села Голубовка.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