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36de" w14:textId="ee33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Панфиловского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159-31-5. Зарегистрировано Департаментом юстиции Павлодарской области 27 августа 2014 года № 3957.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Панфиловского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Панфиловского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Панфиловского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Панфиловского сельского округа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Панфиловского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Панфиловского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3.Раздельный сход созывается акимом Панфиловского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Панфиловского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Панфиловского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сходамявляется аким Панфиловского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Панфиловского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