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6889" w14:textId="1416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Новомирского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234-5/30. Зарегистрировано Департаментом юстиции Павлодарской области 26 ноября 2014 года № 4189.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Новомирского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Новомирского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Новомирского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Новомирского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Новомирского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Новомирского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Новомирского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Новомирского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Новомирского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Новомирского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Новомирского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