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689" w14:textId="c45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Озерновского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235-5/30. Зарегистрировано Департаментом юстиции Павлодарской области 26 ноября 2014 года № 4186.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Озерновского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Озерновского сельского округа Железинского района в количестве 1 (один) % от общего числа жителей села для участия в сходе местного сообщества.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Озерновского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Озерновского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Озерновского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Озерновского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Озерновского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Озерновского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Озерновского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Озерновского сельского округа Железинского района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Озерновского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