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392f5" w14:textId="af392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культуры и развития языков Железинского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Железинского района Павлодарской области от 21 июля 2014 года № 238/7. Зарегистрировано Департаментом юстиции Павлодарской области 15 августа 2014 года № 3926. Утратило силу постановлением акимата Железинского района Павлодарской области от 19 декабря 2018 года № 417/11 (вводится в действие со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Железинского района Павлодарской области от 19.12.2018 № 417/11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</w:t>
      </w:r>
      <w:r>
        <w:rPr>
          <w:rFonts w:ascii="Times New Roman"/>
          <w:b w:val="false"/>
          <w:i w:val="false"/>
          <w:color w:val="000000"/>
          <w:sz w:val="28"/>
        </w:rPr>
        <w:t>Типового положения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органа Республики Казахстан", акимат Железинского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"Отдел культуры и развития языков Железинского района".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выполнением данного постановления возложить на курирующего заместителя акима района.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Абушахманов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"21" июля 2014 года № 238/7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</w:t>
      </w:r>
      <w:r>
        <w:br/>
      </w:r>
      <w:r>
        <w:rPr>
          <w:rFonts w:ascii="Times New Roman"/>
          <w:b/>
          <w:i w:val="false"/>
          <w:color w:val="000000"/>
        </w:rPr>
        <w:t>культуры и развития языков Железинского района"</w:t>
      </w:r>
    </w:p>
    <w:bookmarkEnd w:id="4"/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культуры и развития языков Железинского района" является государственным органом Республики Казахстан, осуществляющим руководство в сферах культуры, развития языков.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"Отдел культуры и развития языков Железинского района" не имеет подведомственные учреждения и организации.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Государственное учреждение "Отдел культуры и развития языков Железинского района"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"Отдел культуры и развития языков Железинского района"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"Отдел культуры и развития языков Железинского района" вступает в гражданско-правовые отношения от собственного имени.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"Отдел культуры и развития языков Железинского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Государственное учреждение "Отдел культуры и развития языков Железинского района"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и другими актами, предусмотренными законодательством Республики Казахстан.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государственного учреждения "Отдел культуры и развития языков Железинского района" утверждаются в соответствии с действующим законодательством.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 государственного учреждения "Отдел культуры и развития языков Железинского района": 140400, Республика Казахстан, Павлодарская область, Железинский район, село Железинка, улица Квиткова, 7.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Режим работы государственного учреждения "Отдел культуры и развития языков Железинского района": понедельник – пятница с 9-00 до 18-30 часов, обеденный перерыв с 13-00 до 14-30 часов, выходные дни: суббота - воскресенье. 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Полное наименование государственного органа: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государственном языке: "Железин ауданының мәдениет және тілдерді дамыту бөлімі" мемлекеттік мекемесі;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языке: государственное учреждение "Отдел культуры и развития языков Железинского района".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Учредителем государственного учреждения "Отдел культуры и развития языков Железинского района" является государство в лице акимата Железинского района.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Настоящее Положение является учредительным документом государственного учреждения "Отдел культуры и развития языков Железинского района".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Финансирование деятельности государственного учреждения "Отдел культуры и развития языков Железинского района" осуществляется из районного бюджета.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Государственному учреждению "Отдел культуры и развития языков Железинского района"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"Отдел культуры и развития языков Железинского района".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государственному учреждению "Отдел культуры и развития языков Железинского района" законодательными актами предоставлено право,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Start w:name="z2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</w:t>
      </w:r>
      <w:r>
        <w:br/>
      </w:r>
      <w:r>
        <w:rPr>
          <w:rFonts w:ascii="Times New Roman"/>
          <w:b/>
          <w:i w:val="false"/>
          <w:color w:val="000000"/>
        </w:rPr>
        <w:t>обязанности государственного учреждения "Отдел</w:t>
      </w:r>
      <w:r>
        <w:br/>
      </w:r>
      <w:r>
        <w:rPr>
          <w:rFonts w:ascii="Times New Roman"/>
          <w:b/>
          <w:i w:val="false"/>
          <w:color w:val="000000"/>
        </w:rPr>
        <w:t>культуры и развития языков Железинского района"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Миссия: государственное учреждение "Отдел культуры и развития языков Железинского района" реализует государственную политику в сфере культуры, развития языков.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Предметом деятельности государственного учреждения "Отдел культуры и развития языков Железинского района" является реализация на районном уровне мероприятий по вопросам организации, мониторинга, координации работы в сфере культуры, развития языков.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Задачи: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области культуры, развития языков;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обеспечение конституционного права граждан района в культурном обслуживании, создании, использовании и распространении культурных ценностей;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возрождения, сохранения, развития и распространения казахских и других национальных культур;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сохранение историко-культурного наследия и создание условий для их накопления. </w:t>
      </w:r>
    </w:p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Функции: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обеспечивает развитие инфраструктуры и укрепление материально-технической базы объектов 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создает условия для эстетического воспитания, художественного образования и научно-педагогической деятельности в сфере 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проводит районные общественно-культурные мероприятия;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работу с национально-культурными объединениями и иными общественными организациями;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выполняет организационно-методическую и информационно-аналитическую работу, входящую в компетенцию государственного учреждения "Отдел культуры и развития языков Железинского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практические меры в области государственной политики развития государственного и национальных языков, духовных традиций народов населяющих район;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реализует правовые основы функционирования языков, содействует и создает условия для изучения и развития языков;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обеспечивает функционирование государственного языка во всех сферах общественной жизни и проводит языковую политику в районе;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обеспечивает сохранение общекультурных функций русского языка, развитие языков этнических групп;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обеспечивает прогнозирование культурных потребностей населения района, развитие системы профессионально-культурного обслуживания в районе;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проводит анализ обеспеченности учреждений культуры художественной учебно-методической, информационной литературой;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обеспечивает поддержку культурно-досуговой работы, функционирования районных библиотек, развитие государственного и других языков;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создает условия для информационной, образовательной и культурно-просветительской деятельности в районе;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разрабатывает акты о создании, реорганизации и ликвидации районных коммунальных юридических лиц, по решению акимата осуществляет реорганизацию и ликвидацию районного коммунального юридического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разрабатывает уставы (положения) районных коммунальных юридических лиц, внесение в них изменений и дополнений;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осуществляет иные функции, предусмотренные законодательством Республики Казахстан.</w:t>
      </w:r>
    </w:p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Права и обязанности: 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в установленном порядке от государственных органов и должностных лиц, иных организаций и граждан информацию необходимую для выполнения своих функций;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вносить предложения акиму района по совершенствованию организации деятельности государственных органов в сфере культуры, развития языков осуществлять подготовку информационно-аналитических и иных материалов по вопросам, относящихся к ведению государственного учреждения "Отдел культуры и развития языков Железинского района";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участвовать в проведении мероприятий, проводимых местными исполнительными органами;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осуществлять финансирование районных программ входящих в компетенцию государственного учреждения "Отдел культуры и развития языков Железинского района";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оказывать организационно-методическую, информационную и иную помощь организациям в сфере культуры, развития языков;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предусмотренные действующими законодательными актами.</w:t>
      </w:r>
    </w:p>
    <w:bookmarkStart w:name="z29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"Отдел культуры и развития языков Железинского района"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Руководство государственного учреждения "Отдел культуры и развития языков Железинского района" осуществляется первым руководителем, который несет персональную ответственность за выполнение возложенных на государственное учреждение "Отдел культуры и развития языков Железинского района" задач и осуществление им своих функций.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Первый руководитель государственного учреждения "Отдел культуры и развития языков Железинского района" назначается на должность и освобождается от должности акимом района в соответствии с действующим законодательством Республики Казахстан.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Полномочия первого руководителя государственного учреждения "Отдел культуры и развития языков Железинского района": 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назначает на должности и освобождает от должностей работников государственного учреждения "Отдел культуры и развития языков Железинского района" в соответствии с действующим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 вопросам своей компетенции издает приказы, а также дает указания, обязательные для исполнения работниками государственного учреждения "Отдел культуры и развития языков Железинского района";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представляет государственное учреждение "Отдел культуры и развития языков Железинского района" в государственных органах, иных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контролирует соблюдение исполнительской и трудовой дисциплины, работу кадровой службы и организацию документооборота;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целях обеспечения деятельности государственного учреждения "Отдел культуры и развития языков Железинского района" и выполнения, возложенных на него задач организует проведение государственных закупок;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решает вопросы командирования, предоставления отпусков, оказания материальной помощи, поощрения, выплаты надбавок и премирования работникам государственного учреждения "Отдел культуры и развития языков Железинского района";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 установленном законодательством порядке налагает дисциплинарные взыскания на сотрудников государственного учреждения "Отдел культуры и развития языков Железинского района";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меры, направленные на противодействие коррупции в государственном учреждении "Отдел культуры и развития языков Железинского района" и несет персональную ответственность за принятие антикоррупционных 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принимает решения по другим вопросам, отнесенным к компетенции государственного учреждения "Отдел культуры и развития языков Железинского района".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государственного учреждения "Отдел культуры и развития языков Железинского района" в период его отсутствия осуществляется лицом, его замещающим в соответствии с действующим законодательством.</w:t>
      </w:r>
    </w:p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Взаимоотношения между государственным учреждением "Отдел культуры и развития языков Железинского района" и уполномоченным органом по управлению коммунальным имуществом (местным исполнительным органом) регулируются действующим законодательством Республики Казахстан.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Взаимоотношения между государственным учреждением "Отдел культуры и развития языков Железинского района" и уполномоченным органом соответствующей отрасли (местным исполнительным органом) регулируются действующим законодательством Республики Казахстан.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Взаимоотношения между администрацией государственного учреждения "Отдел культуры и развития языков Железинского района" и его трудовым коллективом регулируются Трудовым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коллективным договором.</w:t>
      </w:r>
    </w:p>
    <w:bookmarkEnd w:id="33"/>
    <w:bookmarkStart w:name="z36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учреждения "Отдел культуры</w:t>
      </w:r>
      <w:r>
        <w:br/>
      </w:r>
      <w:r>
        <w:rPr>
          <w:rFonts w:ascii="Times New Roman"/>
          <w:b/>
          <w:i w:val="false"/>
          <w:color w:val="000000"/>
        </w:rPr>
        <w:t>и развития языков Железинского района"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Уполномоченным органом по государственному имуществу государственного учреждения "Отдел культуры и развития языков Железинского района" является государственное учреждение "Отдел финансов Железинского района".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Государственным учреждением "Отдел культуры и развития языков Железинского района" проводится ежегодный учет и мониторинг эффективности управления государственным имуществом с предоставлением данных в уполномоченный орган. 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Государственное учреждение "Отдел культуры и развития языков Железинского района" может иметь на праве оперативного управления обособленное имущество в случаях, предусмотренных законодательством.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государственного учреждения "Отдел культуры и развития языков Железинского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Имущество, закрепленное, за государственным учреждением "Отдел культуры и развития языков Железинского района" относится к коммунальной собственности.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Государственное учреждение "Отдел культуры и развития языков Железинского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39"/>
    <w:bookmarkStart w:name="z42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(ликвидация)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учреждения "Отдел культуры и</w:t>
      </w:r>
      <w:r>
        <w:br/>
      </w:r>
      <w:r>
        <w:rPr>
          <w:rFonts w:ascii="Times New Roman"/>
          <w:b/>
          <w:i w:val="false"/>
          <w:color w:val="000000"/>
        </w:rPr>
        <w:t>развития языков Железинского района"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Реорганизация и упразднение государственного учреждения "Отдел культуры и развития языков Железинского района" осуществляется в соответствии с законодательством Республики Казахстан.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При ликвидации государственного учреждения "Отдел культуры и развития языков Железинского района" имущество, оставшееся после удовлетворения требований кредиторов, остается в районной коммунальной собственности.</w:t>
      </w:r>
    </w:p>
    <w:bookmarkEnd w:id="4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