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3bc0d" w14:textId="7f3bc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Железинского районного маслихата от 27 декабря 2013 года N 164-5/23 "О бюджете Железинского района на 2014 - 2016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Железинского района Павлодарской области от 24 января 2014 года N 169-5/24. Зарегистрировано Департаментом юстиции Павлодарской области 10 февраля 2014 года N 3684.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областного маслихата от 10 января 2014 года N 233/28 "О внесении изменений и дополнений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(XXVI (внеочередная сессия), V созыв) от 13 декабря 2013 года N 198/26 "Об областном бюджете на 2014-2016 годы" Железинский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(XXIII сессия, V-созыв) от 27 декабря 2013 года N 164-5/23 "О бюджете Железинского района на 2014-2016 годы" (зарегистрированное в Реестре государственной регистрации нормативных правовых актов от 9 января 2014 года за N 3659, опубликованное в районных газетах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Родные просторы", "Туған өлке" от 18 января 2014 года N 3), следующие изменения и дополнение: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"2243541" заменить цифрами "2296865";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"1764380" заменить цифрами "1817704";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"2241741" заменить цифрами "2309866";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"-6768" заменить цифрами "23790";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"бюджетные кредиты - 30558 тысяч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5)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дефицит бюджета- - 38591 тысяч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6)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финансирование дефицита бюджета-38591 тыс. тенге;";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социально-экономического развития и бюджета районного маслихата.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2014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 Железинского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Железинского районного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Крутиков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(XXIV внеочередной сессии, V созыва)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января 2014 года N 169-5/24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(XXIII очередная сессия, V созыв)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2013 года N 164-5/23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2014 год 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1817704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тыс.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 - 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реализация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