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0e22" w14:textId="c780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Сатпаевского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198/36. Зарегистрировано Департаментом юстиции Павлодарской области 11 сентября 2014 года № 4017.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Сатпаевского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Сатпаевского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198/36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Сатпаевского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Сатпаевского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Сатпаевского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Сатпаевского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Сатпаевского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Сатпаевского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Сатпаевского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Сатпаевского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Сатпаевского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