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b13e" w14:textId="f27b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Кызылтауского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196/36. Зарегистрировано Департаментом юстиции Павлодарской области 11 сентября 2014 года № 4011.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Кызылтауского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Кызылтауского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196/36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Кызылтауского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Кызылтауского сельского округа Баянаульского района (далее -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Кызылтауского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Кызылтауского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Кызылтауского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Кызылтауского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Кызылтауского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Кызылтауского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Кызылтауского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