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3f2b" w14:textId="2423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Ауельбекского сельского округа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11 августа 2014 года № 138/35. Зарегистрировано Департаментом юстиции Павлодарской области 08 сентября 2014 года № 3987. Утратило силу решением маслихата Актогайского района Павлодарской области от 27 июня 2019 года № 247/50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27.06.2019 № 247/50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Ауельбекского сельского округа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Ауельбекского сельского округа Актогайского района для участия в сходе местного сообщества в количестве 1%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вопросам социальной сферы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Сматаева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 № 138/35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Ауельбекского сельского округа Актогайского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Ауельбекского сельского округа Актогайского района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раздельного схода местного сообщества жителей сел на территории Ауельбекского сельского округа Актогайского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Ауельбекского сельского округа Актогайского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Ауельбекского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Актогайского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Ауельбекского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Ауельбекского округа Актогайского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Ауельбекского сельского округа Актогайского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 утвержденным Актогайским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Ауельбекского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