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f8bf" w14:textId="4ddf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Актогайского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141/35. Зарегистрировано Департаментом юстиции Павлодарской области 08 сентября 2014 года № 3986. Утратило силу решением Актогайского районного маслихата Павлодарской области от 28 сентября 2023 года № 54/8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Актогайского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Актогайского сельского округа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Сматаева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141/35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Актогайского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Актогайского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Актогайского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Актогайского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Актогайского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Актогайского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Актогайского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Актогайского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Актогайского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