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ed8a" w14:textId="cf8e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января 2014 года N 34. Зарегистрировано Департаментом юстиции Павлодарской области 05 марта 2014 года N 3724. Утратило силу постановлением акимата Актогайского района Павлодарской области от 21 января 2016 года N 3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21.01.2016 N 3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во исполнении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2014 года N 34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Актогайского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Актогайского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 Актогайского района, финансирумых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местных исполнительных органов Актогайского района обеспечивают ознакомление государственных служащих с Правилами, соблюдение норм Правил, размещение текста Правил на информационных стендах исполнительных органов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руководителей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