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9324" w14:textId="83a9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XXX сессия, V созыв) от 19 июня 2014 года № 230/30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Шикылдак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23 сентября 2014 года № 267/32. Зарегистрировано Департаментом юстиции Павлодарской области 10 октября 2014 года № 4107.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 сессия, V созыв) от 19 июня 2014 года №230/30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Шикылдак города Экибастуза" (зарегистрировано в Реестре государственной регистрации нормативных правовых актов за №3882, опубликовано в газете "Отарқа" 7 августа 2014 года №31, в газете "Голос Экибастуза" 7 августа 2014 года №31) (далее – решение)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"избирателей" заменить словами "жителей села";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раздельных сходов местного сообщества на территории села Шикылдак города Экибастуза, утвержденных указанным решением, слова "и определения количества представителей жителей села для участия в сходе местного сообщества"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Егер В.Ф.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Куспеков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