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deb2" w14:textId="8ded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Торт-Кудукского сельского округа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238/30. Зарегистрировано Департаментом юстиции Павлодарской области 23 июля 2014 года № 3888.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Торт-Кудукского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Торт-Кудукского сельского округа города Экибастуза в количестве 5% от общего числа жителей села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Экибастузского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238/30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Торт-Кудукского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Торт-Кудукского сельского округа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Торт-Кудукского сельского округа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Торт-Кудукского сельского округа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Торт-Кудукского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Торт-Кудукского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Торт-Кудукского сельского округа города Экибастуза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Торт-Кудукского сельского округа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Торт-Кудукского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