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fba6" w14:textId="b76f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Сарыкамысского сельского округа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19 июня 2014 года № 237/30. Зарегистрировано Департаментом юстиции Павлодарской области 23 июля 2014 года № 3886. Утратило силу решением Экибастузского городского маслихата Павлодарской области от 25 августа 2022 года № 137/21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Экибастузского городского маслихата Павлодарской области от 25.08.2022 </w:t>
      </w:r>
      <w:r>
        <w:rPr>
          <w:rFonts w:ascii="Times New Roman"/>
          <w:b w:val="false"/>
          <w:i w:val="false"/>
          <w:color w:val="ff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Сарыкамысского сельского округа города Экибастуза.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количество представителей жителей сел Сарыкамысского сельского округа города Экибастуза в количестве 10% от общего числа жителей села для участия в сходе местного сообщества.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города Экибастуза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№ 271/32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Экибастузского городского маслихата по обеспечению прав и законных интересов граждан.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Экибастузского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июня 2014 года № 237/30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Сарыкамысского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города Экибастуза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Сарыкамысского сельского округа города Экибастуза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Сарыкамысского сельского округа города Экибастуза.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города Экибастуза Павлодарской области от 23.09.2014 </w:t>
      </w:r>
      <w:r>
        <w:rPr>
          <w:rFonts w:ascii="Times New Roman"/>
          <w:b w:val="false"/>
          <w:i w:val="false"/>
          <w:color w:val="000000"/>
          <w:sz w:val="28"/>
        </w:rPr>
        <w:t>№ 271/32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- раздельный сход) на территории Сарыкамысского сельского округа города Экибастуза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Сарыкамысского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Экибастуза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Сарыкамысского сельского округа.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Сарыкамысского сельского округа города Экибастуза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Сарыкамысского сельского округа города Экибастуза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города Экибастуза.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сельского округа для участия в сходе местного сообщества определяется на основе принципа равного представительства.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Сарыкамысского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