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1303" w14:textId="90d1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Экибастузского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239/30. Зарегистрировано Департаментом юстиции Павлодарской области 23 июля 2014 года № 3877.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Экибастузского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Экибастузского сельского округа города Экибастуза в количестве 1%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К. Сакенова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239/30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Экибастузского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Экибастузского сельского округа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Экибастузского сельского округа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Экибастузского сельского округа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Экибастузского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Экибастузского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Экибастузского сельского округа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Экибастузского сельского округа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Экибастузского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