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a437" w14:textId="e8ea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июня 2014 года № 671/6. Зарегистрировано Департаментом юстиции Павлодарской области 17 июля 2014 года № 3873 Утратило силу в связи с истечением срока действия (письмо руководителя аппарата акима города Экибастуза Павлодарской области от 06 января 2015 года N 24/1-07/6)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руководителя аппарата акима города Экибастуза Павлодарской области от 06.01.2015 N 24/1-07/6).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в городе Экибастузе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2014 года № 671/6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2014 год в городе Экибастузе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977"/>
        <w:gridCol w:w="1471"/>
        <w:gridCol w:w="1384"/>
        <w:gridCol w:w="4854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 "Балдырган"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 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№ 3 "Гнездышко"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(республиканский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 "Березка"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–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 "Жулдыз"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 "Золотая рыбка"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 "Ботакан"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8 "Теремок"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 "Радуга"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 "Сказка"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11 "Карлыгаш" бөбектер бақшасы" аппарата акима поселка Шидерты города Экибастуза,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12 "Арай" бөбектер бақшасы"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 "Алтынай"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 "Малышок"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эстетического развития ясли - сад № 15 "Бобек"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16 "Балдаурен"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17 "Жидек" бөбектер бақшасы" аппарата акима поселка Солнечный города Экибастуза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18 "Гномик" физкультурно-оздоровительного профиля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20 "Мерей" бөбектер бақшасы"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21 "Кішкентай данышпандар" ресурстық орталық"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22 "Балбөбек" бөбектер бақшасы" отдела образования акимата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23 "Балауса мектепке дейінгі гимназия" отдела образования акимата города Экибастуза”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24 "Айналайын" бөбектер бақшасы" отдела образования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"№ 25 "Акбота" бөбектер бақшасы" отдела образования города Экибастуза"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