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40d1" w14:textId="b0e4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ставок арендной платы при передаче объектов в имущественный наем (аренду) городского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13 ноября 2014 года № 988/8. Зарегистрировано Департаментом юстиции Павлодарской области 25 ноября 2014 года № 4178. Утратило силу постановлением акимата города Аксу Павлодарской области от 30 апреля 2015 года N 331/5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города Аксу Павлодарской области от 30.04.2015 N 331/5.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ставок арендной платы при передаче объектов в имущественный наем (аренду) городского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“Отдел финансов города Аксу”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“Әділет”.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2014 года № 988/8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ставок арендной платы при передаче</w:t>
      </w:r>
      <w:r>
        <w:br/>
      </w:r>
      <w:r>
        <w:rPr>
          <w:rFonts w:ascii="Times New Roman"/>
          <w:b/>
          <w:i w:val="false"/>
          <w:color w:val="000000"/>
        </w:rPr>
        <w:t>объектов в имущественный наем (аренду)</w:t>
      </w:r>
      <w:r>
        <w:br/>
      </w:r>
      <w:r>
        <w:rPr>
          <w:rFonts w:ascii="Times New Roman"/>
          <w:b/>
          <w:i w:val="false"/>
          <w:color w:val="000000"/>
        </w:rPr>
        <w:t>городского коммунального имущества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и определяет порядок расчета ставок арендной платы при передаче в имущественный наем (аренду) объектов городского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ставки годовой арендной платы при передаче в имущественный наем (аренду) объектов городского коммунального имущества (нежилого фонда)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объектов государственного нежилого фонда, находящихся на балансе городских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Бс – базовая ставка арендной платы за 1 квадратный метр на территории города Аксу 2,0 месячных расчетных показателей в год, установленных Законом Республики Казахстан о республиканском бюджете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Балансодержатель городского коммунального имущества обеспечивает соответствие размеров занимаемых нанимателем помещений размерам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Коэффициенты, применяемые при расчете ставок арендной платы для объектов городского коммунального имущества: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10695"/>
        <w:gridCol w:w="1083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административное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при отсутствии каких-либо видов 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Акционерное общество "Казпочта", банкоматов, мультикасс, терминалов для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а также для организаций, оказывающих услуги сотовой связи, радиосвязи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торговли, гостиничных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в столовых и буфетах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видов деятельности, за исключением видов деятельности, указанных в пунктах 5.1-5.7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благотворительных и общественных объединений,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Ап = С х Nam/100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остаточная стоимость оборудования по данным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 непотребляемых вещей с начисленным износом 100 процентов,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“О налогах и других обязательных платежах в бюджет”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