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375f" w14:textId="f093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Калкаманского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251/36. Зарегистрировано Департаментом юстиции Павлодарской области 09 сентября 2014 года № 3997. Утратило силу решением Аксуского городского маслихата Павлодарской области от 1 июня 2022 года № 170/23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Калкаманского сельского округа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Калкаманского сельского округа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Калкаманского сельского округа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Калкаманского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Аксу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Калкаманского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Калкаманского сельского округа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Калкаманского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